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FBB31" w14:textId="71F8A258" w:rsidR="002548C2" w:rsidRDefault="00844D08" w:rsidP="0098045A">
      <w:pPr>
        <w:pStyle w:val="PersonalName"/>
      </w:pPr>
      <w:r w:rsidRPr="00F85F4B"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6F480B23" wp14:editId="32FDE3CD">
                <wp:simplePos x="0" y="0"/>
                <wp:positionH relativeFrom="page">
                  <wp:align>left</wp:align>
                </wp:positionH>
                <wp:positionV relativeFrom="paragraph">
                  <wp:posOffset>27940</wp:posOffset>
                </wp:positionV>
                <wp:extent cx="7540625" cy="996950"/>
                <wp:effectExtent l="0" t="0" r="22225" b="1270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>
                        <a:xfrm>
                          <a:off x="0" y="0"/>
                          <a:ext cx="7540625" cy="996950"/>
                        </a:xfrm>
                        <a:prstGeom prst="rect">
                          <a:avLst/>
                        </a:prstGeom>
                        <a:solidFill>
                          <a:srgbClr val="007B7F"/>
                        </a:solidFill>
                        <a:ln w="9525">
                          <a:solidFill>
                            <a:srgbClr val="000000"/>
                          </a:solidFill>
                          <a:miter/>
                        </a:ln>
                      </wps:spPr>
                      <wps:txbx>
                        <w:txbxContent>
                          <w:p w14:paraId="35F119DD" w14:textId="77777777" w:rsidR="000E1FFC" w:rsidRDefault="002C7709">
                            <w:pPr>
                              <w:spacing w:line="256" w:lineRule="auto"/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Gill Sans MT" w:hAnsi="Gill Sans MT"/>
                                <w:sz w:val="40"/>
                                <w:szCs w:val="40"/>
                                <w:lang w:val="en-US"/>
                              </w:rPr>
                              <w:t> </w:t>
                            </w:r>
                          </w:p>
                          <w:p w14:paraId="7D7A11FE" w14:textId="07315494" w:rsidR="000E1FFC" w:rsidRDefault="00045459" w:rsidP="00357359">
                            <w:pPr>
                              <w:spacing w:line="256" w:lineRule="auto"/>
                              <w:ind w:left="720" w:firstLine="720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    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VACANCIES AVAILABLE </w:t>
                            </w:r>
                            <w:r w:rsidR="00260F70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 xml:space="preserve">- </w:t>
                            </w:r>
                            <w:r w:rsidR="0062467F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10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</w:t>
                            </w:r>
                            <w:r w:rsidR="0062467F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10</w:t>
                            </w:r>
                            <w:r w:rsidR="002C7709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.2</w:t>
                            </w:r>
                            <w:r w:rsidR="00541BA3"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wrap="square" lIns="91440" tIns="45720" rIns="91440" bIns="4572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480B23" id="Text Box 217" o:spid="_x0000_s1026" style="position:absolute;left:0;text-align:left;margin-left:0;margin-top:2.2pt;width:593.75pt;height:78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" fillcolor="#007b7f">
                <v:textbox>
                  <w:txbxContent>
                    <w:p w14:paraId="35F119DD" w14:textId="77777777" w:rsidR="000E1FFC" w:rsidRDefault="002C7709">
                      <w:pPr>
                        <w:spacing w:line="256" w:lineRule="auto"/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Gill Sans MT" w:hAnsi="Gill Sans MT"/>
                          <w:sz w:val="40"/>
                          <w:szCs w:val="40"/>
                          <w:lang w:val="en-US"/>
                        </w:rPr>
                        <w:t> </w:t>
                      </w:r>
                    </w:p>
                    <w:p w14:paraId="7D7A11FE" w14:textId="07315494" w:rsidR="000E1FFC" w:rsidRDefault="00045459" w:rsidP="00357359">
                      <w:pPr>
                        <w:spacing w:line="256" w:lineRule="auto"/>
                        <w:ind w:left="720" w:firstLine="720"/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    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VACANCIES AVAILABLE </w:t>
                      </w:r>
                      <w:r w:rsidR="00260F70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 xml:space="preserve">- </w:t>
                      </w:r>
                      <w:r w:rsidR="0062467F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10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</w:t>
                      </w:r>
                      <w:r w:rsidR="0062467F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10</w:t>
                      </w:r>
                      <w:r w:rsidR="002C7709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.2</w:t>
                      </w:r>
                      <w:r w:rsidR="00541BA3">
                        <w:rPr>
                          <w:rFonts w:ascii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lang w:val="en-US"/>
                        </w:rPr>
                        <w:t>5</w:t>
                      </w:r>
                    </w:p>
                  </w:txbxContent>
                </v:textbox>
                <w10:wrap type="square" anchorx="page"/>
              </v:rect>
            </w:pict>
          </mc:Fallback>
        </mc:AlternateContent>
      </w:r>
      <w:r w:rsidR="00512DB6" w:rsidRPr="00F85F4B"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FA91056" wp14:editId="75D38C18">
                <wp:simplePos x="0" y="0"/>
                <wp:positionH relativeFrom="margin">
                  <wp:align>left</wp:align>
                </wp:positionH>
                <wp:positionV relativeFrom="paragraph">
                  <wp:posOffset>7425690</wp:posOffset>
                </wp:positionV>
                <wp:extent cx="5895975" cy="1085850"/>
                <wp:effectExtent l="0" t="0" r="9525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EF033" w14:textId="484D281C" w:rsidR="000211CB" w:rsidRPr="002B5D3A" w:rsidRDefault="00C66919" w:rsidP="00027008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As you can see, we have many vacancies</w:t>
                            </w:r>
                            <w:r w:rsidR="00E21DE8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205FA9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and applicants can apply online.</w:t>
                            </w:r>
                          </w:p>
                          <w:p w14:paraId="3931F333" w14:textId="125273A6" w:rsidR="002B5D3A" w:rsidRPr="002B5D3A" w:rsidRDefault="00205FA9" w:rsidP="002B5D3A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If you or your candidates need further details,</w:t>
                            </w:r>
                            <w:r w:rsidR="004223F7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Further information available on our website and scan the QR code to take to our current expanded list.</w:t>
                            </w:r>
                            <w:r w:rsidR="002B5D3A" w:rsidRPr="002B5D3A">
                              <w:rPr>
                                <w:rFonts w:ascii="Calibri" w:hAnsi="Calibri" w:cs="Calibri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Any queries can be directed to Donna Morgan – 0436 368 762 Lauren 0467 857 876</w:t>
                            </w:r>
                          </w:p>
                          <w:p w14:paraId="46FABC4B" w14:textId="4C4BC85D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5334F64D" w14:textId="77777777" w:rsidR="002B5D3A" w:rsidRDefault="002B5D3A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C54C9B" w14:textId="5FA5BFF9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628EA644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E6491CF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8ED03DE" w14:textId="77777777" w:rsidR="004223F7" w:rsidRPr="006118DC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1C165C6B" w14:textId="77777777" w:rsidR="004223F7" w:rsidRDefault="004223F7" w:rsidP="004223F7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6118DC">
                              <w:rPr>
                                <w:b/>
                                <w:bCs/>
                              </w:rPr>
                              <w:t>Any queries can be directed to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 Donna Morgan – 0436 368 762 Lauren 0467 857 876</w:t>
                            </w:r>
                          </w:p>
                          <w:p w14:paraId="5C2BFC8B" w14:textId="20E4402D" w:rsidR="00193D0A" w:rsidRPr="004223F7" w:rsidRDefault="00193D0A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  <w:p w14:paraId="067381D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314B40A5" w14:textId="77777777" w:rsidR="004223F7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4AE484BA" w14:textId="77777777" w:rsidR="004223F7" w:rsidRPr="00956C4B" w:rsidRDefault="004223F7" w:rsidP="00027008">
                            <w:pPr>
                              <w:jc w:val="center"/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0369E7D3" w14:textId="29DBA3EF" w:rsidR="00205FA9" w:rsidRDefault="000211CB" w:rsidP="00F4168C">
                            <w:pPr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please call </w:t>
                            </w:r>
                            <w:r w:rsidR="008F6472" w:rsidRPr="00956C4B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1800 436 723 or email: </w:t>
                            </w:r>
                            <w:hyperlink r:id="rId10" w:history="1">
                              <w:r w:rsidR="00F92FB9" w:rsidRPr="00804726">
                                <w:rPr>
                                  <w:rStyle w:val="Hyperlink"/>
                                  <w:rFonts w:ascii="Calibri Light" w:hAnsi="Calibri Light" w:cs="Calibri Light"/>
                                  <w:b/>
                                  <w:bCs/>
                                  <w:sz w:val="24"/>
                                  <w:szCs w:val="24"/>
                                  <w:lang w:val="en-US"/>
                                </w:rPr>
                                <w:t>apprenticeships@gforce.org.au</w:t>
                              </w:r>
                            </w:hyperlink>
                            <w:r w:rsidR="00F92FB9">
                              <w:rPr>
                                <w:rFonts w:ascii="Calibri Light" w:hAnsi="Calibri Light" w:cs="Calibri Light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A910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0;margin-top:584.7pt;width:464.25pt;height:85.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" stroked="f">
                <v:textbox>
                  <w:txbxContent>
                    <w:p w14:paraId="21DEF033" w14:textId="484D281C" w:rsidR="000211CB" w:rsidRPr="002B5D3A" w:rsidRDefault="00C66919" w:rsidP="00027008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As you can see, we have many vacancies</w:t>
                      </w:r>
                      <w:r w:rsidR="00E21DE8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205FA9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and applicants can apply online.</w:t>
                      </w:r>
                    </w:p>
                    <w:p w14:paraId="3931F333" w14:textId="125273A6" w:rsidR="002B5D3A" w:rsidRPr="002B5D3A" w:rsidRDefault="00205FA9" w:rsidP="002B5D3A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</w:pPr>
                      <w:r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  <w:lang w:val="en-US"/>
                        </w:rPr>
                        <w:t>If you or your candidates need further details,</w:t>
                      </w:r>
                      <w:r w:rsidR="004223F7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Further information available on our website and scan the QR code to take to our current expanded list.</w:t>
                      </w:r>
                      <w:r w:rsidR="002B5D3A" w:rsidRPr="002B5D3A">
                        <w:rPr>
                          <w:rFonts w:ascii="Calibri" w:hAnsi="Calibri" w:cs="Calibri"/>
                          <w:b/>
                          <w:bCs/>
                          <w:sz w:val="24"/>
                          <w:szCs w:val="24"/>
                        </w:rPr>
                        <w:t xml:space="preserve"> Any queries can be directed to Donna Morgan – 0436 368 762 Lauren 0467 857 876</w:t>
                      </w:r>
                    </w:p>
                    <w:p w14:paraId="46FABC4B" w14:textId="4C4BC85D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5334F64D" w14:textId="77777777" w:rsidR="002B5D3A" w:rsidRDefault="002B5D3A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8C54C9B" w14:textId="5FA5BFF9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628EA644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E6491CF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8ED03DE" w14:textId="77777777" w:rsidR="004223F7" w:rsidRPr="006118DC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1C165C6B" w14:textId="77777777" w:rsidR="004223F7" w:rsidRDefault="004223F7" w:rsidP="004223F7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6118DC">
                        <w:rPr>
                          <w:b/>
                          <w:bCs/>
                        </w:rPr>
                        <w:t>Any queries can be directed to</w:t>
                      </w:r>
                      <w:r>
                        <w:rPr>
                          <w:b/>
                          <w:bCs/>
                        </w:rPr>
                        <w:t xml:space="preserve"> Donna Morgan – 0436 368 762 Lauren 0467 857 876</w:t>
                      </w:r>
                    </w:p>
                    <w:p w14:paraId="5C2BFC8B" w14:textId="20E4402D" w:rsidR="00193D0A" w:rsidRPr="004223F7" w:rsidRDefault="00193D0A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</w:rPr>
                      </w:pPr>
                    </w:p>
                    <w:p w14:paraId="067381D5" w14:textId="77777777" w:rsidR="004223F7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314B40A5" w14:textId="77777777" w:rsidR="004223F7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4AE484BA" w14:textId="77777777" w:rsidR="004223F7" w:rsidRPr="00956C4B" w:rsidRDefault="004223F7" w:rsidP="00027008">
                      <w:pPr>
                        <w:jc w:val="center"/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</w:p>
                    <w:p w14:paraId="0369E7D3" w14:textId="29DBA3EF" w:rsidR="00205FA9" w:rsidRDefault="000211CB" w:rsidP="00F4168C">
                      <w:pPr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956C4B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please call </w:t>
                      </w:r>
                      <w:r w:rsidR="008F6472" w:rsidRPr="00956C4B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1800 436 723 or email: </w:t>
                      </w:r>
                      <w:hyperlink r:id="rId11" w:history="1">
                        <w:r w:rsidR="00F92FB9" w:rsidRPr="00804726">
                          <w:rPr>
                            <w:rStyle w:val="Hyperlink"/>
                            <w:rFonts w:ascii="Calibri Light" w:hAnsi="Calibri Light" w:cs="Calibri Light"/>
                            <w:b/>
                            <w:bCs/>
                            <w:sz w:val="24"/>
                            <w:szCs w:val="24"/>
                            <w:lang w:val="en-US"/>
                          </w:rPr>
                          <w:t>apprenticeships@gforce.org.au</w:t>
                        </w:r>
                      </w:hyperlink>
                      <w:r w:rsidR="00F92FB9">
                        <w:rPr>
                          <w:rFonts w:ascii="Calibri Light" w:hAnsi="Calibri Light" w:cs="Calibri Light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21481" w:rsidRPr="00F85F4B"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7C0DF168" wp14:editId="34AF2062">
                <wp:simplePos x="0" y="0"/>
                <wp:positionH relativeFrom="page">
                  <wp:align>left</wp:align>
                </wp:positionH>
                <wp:positionV relativeFrom="paragraph">
                  <wp:posOffset>1071245</wp:posOffset>
                </wp:positionV>
                <wp:extent cx="7540625" cy="6412230"/>
                <wp:effectExtent l="0" t="0" r="22225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40625" cy="6412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0988" w:type="dxa"/>
                              <w:tblInd w:w="231" w:type="dxa"/>
                              <w:tblBorders>
                                <w:top w:val="thinThickLargeGap" w:sz="24" w:space="0" w:color="auto"/>
                                <w:left w:val="thinThickLargeGap" w:sz="24" w:space="0" w:color="auto"/>
                                <w:bottom w:val="thinThickLargeGap" w:sz="24" w:space="0" w:color="auto"/>
                                <w:right w:val="thinThickLargeGap" w:sz="24" w:space="0" w:color="auto"/>
                                <w:insideH w:val="thinThickLargeGap" w:sz="24" w:space="0" w:color="auto"/>
                                <w:insideV w:val="thinThickLargeGap" w:sz="2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5386"/>
                              <w:gridCol w:w="2137"/>
                              <w:gridCol w:w="3465"/>
                            </w:tblGrid>
                            <w:tr w:rsidR="00ED557D" w:rsidRPr="00556261" w14:paraId="66DAC442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326FDC8" w14:textId="0298FFF3" w:rsidR="00556261" w:rsidRPr="00556261" w:rsidRDefault="009A5109" w:rsidP="009A5109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Apprenticeships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49E2BBB8" w14:textId="1C2546F0" w:rsidR="00556261" w:rsidRPr="00556261" w:rsidRDefault="00ED557D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  <w:r w:rsidR="001404F6"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  <w:hideMark/>
                                </w:tcPr>
                                <w:p w14:paraId="1A48686C" w14:textId="77777777" w:rsidR="00556261" w:rsidRPr="00556261" w:rsidRDefault="00556261" w:rsidP="00556261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260F70" w:rsidRPr="00556261" w14:paraId="6F332771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55618FE" w14:textId="37374993" w:rsidR="00260F70" w:rsidRPr="00EB2290" w:rsidRDefault="00DA5884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</w:t>
                                  </w:r>
                                  <w:r w:rsidR="002A0AEE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III </w:t>
                                  </w:r>
                                  <w:r w:rsidR="00F7795A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Carpentry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3098BA2" w14:textId="6BE9EEFD" w:rsidR="00260F70" w:rsidRPr="00EB2290" w:rsidRDefault="00DA5884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03EAB02" w14:textId="08AAC8F8" w:rsidR="00260F70" w:rsidRPr="00EB2290" w:rsidRDefault="006A401B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315</w:t>
                                  </w:r>
                                </w:p>
                              </w:tc>
                            </w:tr>
                            <w:tr w:rsidR="00EB2290" w:rsidRPr="00556261" w14:paraId="532B6478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F68BA32" w14:textId="4655E413" w:rsidR="00EB2290" w:rsidRDefault="00EB2290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FBC1336" w14:textId="1073D242" w:rsidR="00EB2290" w:rsidRDefault="00EB2290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1D39F2FC" w14:textId="3AC0C5DF" w:rsidR="00EB2290" w:rsidRDefault="00EB2290" w:rsidP="004D19ED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0019F2" w:rsidRPr="00556261" w14:paraId="133AB0C3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35BF12C" w14:textId="1A0703C4" w:rsidR="000019F2" w:rsidRPr="0042591B" w:rsidRDefault="000019F2" w:rsidP="00E95C9B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9401AC5" w14:textId="14519D2A" w:rsidR="000019F2" w:rsidRPr="001E2AB4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B4FE617" w14:textId="5DAB6BC0" w:rsidR="000019F2" w:rsidRDefault="000019F2" w:rsidP="00E95C9B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6AAF5247" w14:textId="77777777" w:rsidTr="00EB2290">
                              <w:trPr>
                                <w:trHeight w:val="339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95FEDA5" w14:textId="12BF7F48" w:rsidR="00EB2290" w:rsidRDefault="00EB2290" w:rsidP="00EB2290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02CA9C8" w14:textId="1A282FD3" w:rsidR="00EB2290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C7A4B81" w14:textId="1A8D3B11" w:rsidR="00EB2290" w:rsidRDefault="00EB2290" w:rsidP="00A01BD9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EB2290" w:rsidRPr="00556261" w14:paraId="0F3DFF3E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C3E2602" w14:textId="62C4FF58" w:rsidR="00EB2290" w:rsidRPr="00E93645" w:rsidRDefault="00EB2290" w:rsidP="00EB229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000000"/>
                                      <w:sz w:val="32"/>
                                      <w:szCs w:val="32"/>
                                      <w:lang w:eastAsia="en-AU"/>
                                    </w:rPr>
                                    <w:t>Traineeships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744D6BE" w14:textId="70BE10A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4E356B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Region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6EF23D2" w14:textId="5E3EAD43" w:rsidR="00EB2290" w:rsidRPr="00E93645" w:rsidRDefault="00EB2290" w:rsidP="00EB2290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556261">
                                    <w:rPr>
                                      <w:rFonts w:ascii="Arial" w:eastAsia="Times New Roman" w:hAnsi="Arial" w:cs="Arial"/>
                                      <w:b/>
                                      <w:bCs/>
                                      <w:color w:val="auto"/>
                                      <w:sz w:val="32"/>
                                      <w:szCs w:val="32"/>
                                      <w:lang w:eastAsia="en-AU"/>
                                    </w:rPr>
                                    <w:t>Job Number</w:t>
                                  </w:r>
                                </w:p>
                              </w:tc>
                            </w:tr>
                            <w:tr w:rsidR="00D87C7F" w:rsidRPr="00556261" w14:paraId="308910BD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BDF83EE" w14:textId="11F0D39C" w:rsidR="00D87C7F" w:rsidRDefault="00D87C7F" w:rsidP="009E5016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8D51FDE" w14:textId="222F76E4" w:rsidR="00D87C7F" w:rsidRPr="00EB2290" w:rsidRDefault="00D87C7F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33482C2" w14:textId="520EF08F" w:rsidR="00D87C7F" w:rsidRDefault="00D87C7F" w:rsidP="009E5016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  <w:tr w:rsidR="00D87C7F" w:rsidRPr="00556261" w14:paraId="2FD41A9C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F9E6C85" w14:textId="781E4B31" w:rsidR="00D87C7F" w:rsidRPr="00D23748" w:rsidRDefault="00D87C7F" w:rsidP="00D87C7F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D87C7F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Certificate III Dental </w:t>
                                  </w:r>
                                  <w:r w:rsidR="002A7659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x 2</w:t>
                                  </w:r>
                                  <w:r w:rsidRPr="00D87C7F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3BB603EE" w14:textId="1B79ACDC" w:rsidR="00D87C7F" w:rsidRDefault="00D87C7F" w:rsidP="00D87C7F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D87C7F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50C1A497" w14:textId="25E924B4" w:rsidR="00D87C7F" w:rsidRDefault="00D87C7F" w:rsidP="00D87C7F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D87C7F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285</w:t>
                                  </w:r>
                                </w:p>
                              </w:tc>
                            </w:tr>
                            <w:tr w:rsidR="00D87C7F" w:rsidRPr="00556261" w14:paraId="4B9C0AD0" w14:textId="77777777" w:rsidTr="00B739EE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0A6F755" w14:textId="4E9A36B9" w:rsidR="00D87C7F" w:rsidRPr="002907E7" w:rsidRDefault="00D87C7F" w:rsidP="00D87C7F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Education Support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06B3446" w14:textId="76AC875D" w:rsidR="00D87C7F" w:rsidRDefault="00D87C7F" w:rsidP="00D87C7F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auto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EB2290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BC12457" w14:textId="53D1DF6A" w:rsidR="00D87C7F" w:rsidRDefault="00D87C7F" w:rsidP="00D87C7F">
                                  <w:pPr>
                                    <w:spacing w:after="0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309</w:t>
                                  </w:r>
                                </w:p>
                              </w:tc>
                            </w:tr>
                            <w:tr w:rsidR="00AF1EE7" w:rsidRPr="002E6C4B" w14:paraId="70837B0C" w14:textId="77777777" w:rsidTr="0026563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5117A348" w14:textId="5B45F063" w:rsidR="00AF1EE7" w:rsidRPr="002E6C4B" w:rsidRDefault="00AF1EE7" w:rsidP="00AF1EE7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Business (Facilities)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12DFEC28" w14:textId="2523F95B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Geelong 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33737CB2" w14:textId="7021E768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314</w:t>
                                  </w:r>
                                </w:p>
                              </w:tc>
                            </w:tr>
                            <w:tr w:rsidR="00AF1EE7" w:rsidRPr="002E6C4B" w14:paraId="6D52067D" w14:textId="77777777" w:rsidTr="00EB229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044C0D34" w14:textId="2D4A0BA0" w:rsidR="00AF1EE7" w:rsidRPr="002E6C4B" w:rsidRDefault="00AF1EE7" w:rsidP="00AF1EE7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8D7268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Dental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 </w:t>
                                  </w:r>
                                  <w:r w:rsidR="003F7B79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x 2</w:t>
                                  </w:r>
                                  <w:r w:rsidRPr="008D7268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74A33F15" w14:textId="1A2A5FEB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bottom"/>
                                </w:tcPr>
                                <w:p w14:paraId="35B7F580" w14:textId="66AE8872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317</w:t>
                                  </w:r>
                                </w:p>
                              </w:tc>
                            </w:tr>
                            <w:tr w:rsidR="00AF1EE7" w:rsidRPr="002E6C4B" w14:paraId="06F6CE54" w14:textId="77777777" w:rsidTr="008443DE">
                              <w:trPr>
                                <w:trHeight w:val="25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0293546" w14:textId="50B56198" w:rsidR="00AF1EE7" w:rsidRPr="002E6C4B" w:rsidRDefault="00AF1EE7" w:rsidP="00AF1EE7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Information Technology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27EDA888" w14:textId="596DD870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636724AC" w14:textId="661520D2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318</w:t>
                                  </w:r>
                                </w:p>
                              </w:tc>
                            </w:tr>
                            <w:tr w:rsidR="00AF1EE7" w:rsidRPr="002E6C4B" w14:paraId="279A8D3D" w14:textId="77777777" w:rsidTr="004007C0">
                              <w:trPr>
                                <w:trHeight w:val="274"/>
                              </w:trPr>
                              <w:tc>
                                <w:tcPr>
                                  <w:tcW w:w="5386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007CA4D9" w14:textId="35855257" w:rsidR="00AF1EE7" w:rsidRPr="002E6C4B" w:rsidRDefault="003F7B79" w:rsidP="00AF1EE7">
                                  <w:pPr>
                                    <w:spacing w:after="0" w:line="240" w:lineRule="auto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 w:rsidRPr="003F7B79"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Certificate III Business</w:t>
                                  </w: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 xml:space="preserve"> x 4</w:t>
                                  </w:r>
                                </w:p>
                              </w:tc>
                              <w:tc>
                                <w:tcPr>
                                  <w:tcW w:w="2137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48CCC6EA" w14:textId="3A9AF0D3" w:rsidR="00AF1EE7" w:rsidRPr="002E6C4B" w:rsidRDefault="003F7B79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  <w:r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  <w:t>Geelong</w:t>
                                  </w:r>
                                </w:p>
                              </w:tc>
                              <w:tc>
                                <w:tcPr>
                                  <w:tcW w:w="3465" w:type="dxa"/>
                                  <w:shd w:val="clear" w:color="auto" w:fill="FFFFFF" w:themeFill="background1"/>
                                  <w:noWrap/>
                                  <w:vAlign w:val="center"/>
                                </w:tcPr>
                                <w:p w14:paraId="72F7CDAE" w14:textId="11CFA272" w:rsidR="00AF1EE7" w:rsidRPr="002E6C4B" w:rsidRDefault="00AF1EE7" w:rsidP="00AF1EE7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Arial" w:eastAsia="Times New Roman" w:hAnsi="Arial" w:cs="Arial"/>
                                      <w:color w:val="000000"/>
                                      <w:sz w:val="24"/>
                                      <w:szCs w:val="24"/>
                                      <w:lang w:eastAsia="en-AU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F447408" w14:textId="77777777" w:rsidR="00D848A0" w:rsidRPr="002E6C4B" w:rsidRDefault="00D848A0" w:rsidP="003F7B79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0DF168" id="Text Box 2" o:spid="_x0000_s1028" type="#_x0000_t202" style="position:absolute;left:0;text-align:left;margin-left:0;margin-top:84.35pt;width:593.75pt;height:504.9pt;z-index:251656192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" strokecolor="white [3212]">
                <v:textbox>
                  <w:txbxContent>
                    <w:tbl>
                      <w:tblPr>
                        <w:tblW w:w="10988" w:type="dxa"/>
                        <w:tblInd w:w="231" w:type="dxa"/>
                        <w:tblBorders>
                          <w:top w:val="thinThickLargeGap" w:sz="24" w:space="0" w:color="auto"/>
                          <w:left w:val="thinThickLargeGap" w:sz="24" w:space="0" w:color="auto"/>
                          <w:bottom w:val="thinThickLargeGap" w:sz="24" w:space="0" w:color="auto"/>
                          <w:right w:val="thinThickLargeGap" w:sz="24" w:space="0" w:color="auto"/>
                          <w:insideH w:val="thinThickLargeGap" w:sz="24" w:space="0" w:color="auto"/>
                          <w:insideV w:val="thinThickLargeGap" w:sz="2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5386"/>
                        <w:gridCol w:w="2137"/>
                        <w:gridCol w:w="3465"/>
                      </w:tblGrid>
                      <w:tr w:rsidR="00ED557D" w:rsidRPr="00556261" w14:paraId="66DAC442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326FDC8" w14:textId="0298FFF3" w:rsidR="00556261" w:rsidRPr="00556261" w:rsidRDefault="009A5109" w:rsidP="009A5109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Apprenticeships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49E2BBB8" w14:textId="1C2546F0" w:rsidR="00556261" w:rsidRPr="00556261" w:rsidRDefault="00ED557D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  <w:r w:rsidR="001404F6"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  <w:hideMark/>
                          </w:tcPr>
                          <w:p w14:paraId="1A48686C" w14:textId="77777777" w:rsidR="00556261" w:rsidRPr="00556261" w:rsidRDefault="00556261" w:rsidP="00556261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260F70" w:rsidRPr="00556261" w14:paraId="6F332771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55618FE" w14:textId="37374993" w:rsidR="00260F70" w:rsidRPr="00EB2290" w:rsidRDefault="00DA5884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</w:t>
                            </w:r>
                            <w:r w:rsidR="002A0AEE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III </w:t>
                            </w:r>
                            <w:r w:rsidR="00F7795A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Carpentry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3098BA2" w14:textId="6BE9EEFD" w:rsidR="00260F70" w:rsidRPr="00EB2290" w:rsidRDefault="00DA5884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03EAB02" w14:textId="08AAC8F8" w:rsidR="00260F70" w:rsidRPr="00EB2290" w:rsidRDefault="006A401B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315</w:t>
                            </w:r>
                          </w:p>
                        </w:tc>
                      </w:tr>
                      <w:tr w:rsidR="00EB2290" w:rsidRPr="00556261" w14:paraId="532B6478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F68BA32" w14:textId="4655E413" w:rsidR="00EB2290" w:rsidRDefault="00EB2290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FBC1336" w14:textId="1073D242" w:rsidR="00EB2290" w:rsidRDefault="00EB2290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1D39F2FC" w14:textId="3AC0C5DF" w:rsidR="00EB2290" w:rsidRDefault="00EB2290" w:rsidP="004D19ED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0019F2" w:rsidRPr="00556261" w14:paraId="133AB0C3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35BF12C" w14:textId="1A0703C4" w:rsidR="000019F2" w:rsidRPr="0042591B" w:rsidRDefault="000019F2" w:rsidP="00E95C9B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9401AC5" w14:textId="14519D2A" w:rsidR="000019F2" w:rsidRPr="001E2AB4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B4FE617" w14:textId="5DAB6BC0" w:rsidR="000019F2" w:rsidRDefault="000019F2" w:rsidP="00E95C9B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6AAF5247" w14:textId="77777777" w:rsidTr="00EB2290">
                        <w:trPr>
                          <w:trHeight w:val="339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95FEDA5" w14:textId="12BF7F48" w:rsidR="00EB2290" w:rsidRDefault="00EB2290" w:rsidP="00EB2290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02CA9C8" w14:textId="1A282FD3" w:rsidR="00EB2290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C7A4B81" w14:textId="1A8D3B11" w:rsidR="00EB2290" w:rsidRDefault="00EB2290" w:rsidP="00A01BD9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EB2290" w:rsidRPr="00556261" w14:paraId="0F3DFF3E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C3E2602" w14:textId="62C4FF58" w:rsidR="00EB2290" w:rsidRPr="00E93645" w:rsidRDefault="00EB2290" w:rsidP="00EB2290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sz w:val="32"/>
                                <w:szCs w:val="32"/>
                                <w:lang w:eastAsia="en-AU"/>
                              </w:rPr>
                              <w:t>Traineeships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744D6BE" w14:textId="70BE10A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4E35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Region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6EF23D2" w14:textId="5E3EAD43" w:rsidR="00EB2290" w:rsidRPr="00E93645" w:rsidRDefault="00EB2290" w:rsidP="00EB2290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55626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auto"/>
                                <w:sz w:val="32"/>
                                <w:szCs w:val="32"/>
                                <w:lang w:eastAsia="en-AU"/>
                              </w:rPr>
                              <w:t>Job Number</w:t>
                            </w:r>
                          </w:p>
                        </w:tc>
                      </w:tr>
                      <w:tr w:rsidR="00D87C7F" w:rsidRPr="00556261" w14:paraId="308910BD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BDF83EE" w14:textId="11F0D39C" w:rsidR="00D87C7F" w:rsidRDefault="00D87C7F" w:rsidP="009E5016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8D51FDE" w14:textId="222F76E4" w:rsidR="00D87C7F" w:rsidRPr="00EB2290" w:rsidRDefault="00D87C7F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33482C2" w14:textId="520EF08F" w:rsidR="00D87C7F" w:rsidRDefault="00D87C7F" w:rsidP="009E5016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  <w:tr w:rsidR="00D87C7F" w:rsidRPr="00556261" w14:paraId="2FD41A9C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F9E6C85" w14:textId="781E4B31" w:rsidR="00D87C7F" w:rsidRPr="00D23748" w:rsidRDefault="00D87C7F" w:rsidP="00D87C7F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D87C7F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Certificate III Dental </w:t>
                            </w:r>
                            <w:r w:rsidR="002A765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x 2</w:t>
                            </w:r>
                            <w:r w:rsidRPr="00D87C7F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3BB603EE" w14:textId="1B79ACDC" w:rsidR="00D87C7F" w:rsidRDefault="00D87C7F" w:rsidP="00D87C7F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D87C7F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50C1A497" w14:textId="25E924B4" w:rsidR="00D87C7F" w:rsidRDefault="00D87C7F" w:rsidP="00D87C7F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D87C7F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285</w:t>
                            </w:r>
                          </w:p>
                        </w:tc>
                      </w:tr>
                      <w:tr w:rsidR="00D87C7F" w:rsidRPr="00556261" w14:paraId="4B9C0AD0" w14:textId="77777777" w:rsidTr="00B739EE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0A6F755" w14:textId="4E9A36B9" w:rsidR="00D87C7F" w:rsidRPr="002907E7" w:rsidRDefault="00D87C7F" w:rsidP="00D87C7F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Education Support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06B3446" w14:textId="76AC875D" w:rsidR="00D87C7F" w:rsidRDefault="00D87C7F" w:rsidP="00D87C7F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auto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EB2290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BC12457" w14:textId="53D1DF6A" w:rsidR="00D87C7F" w:rsidRDefault="00D87C7F" w:rsidP="00D87C7F">
                            <w:pPr>
                              <w:spacing w:after="0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309</w:t>
                            </w:r>
                          </w:p>
                        </w:tc>
                      </w:tr>
                      <w:tr w:rsidR="00AF1EE7" w:rsidRPr="002E6C4B" w14:paraId="70837B0C" w14:textId="77777777" w:rsidTr="0026563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5117A348" w14:textId="5B45F063" w:rsidR="00AF1EE7" w:rsidRPr="002E6C4B" w:rsidRDefault="00AF1EE7" w:rsidP="00AF1EE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Business (Facilities)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12DFEC28" w14:textId="2523F95B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Geelong 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33737CB2" w14:textId="7021E768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314</w:t>
                            </w:r>
                          </w:p>
                        </w:tc>
                      </w:tr>
                      <w:tr w:rsidR="00AF1EE7" w:rsidRPr="002E6C4B" w14:paraId="6D52067D" w14:textId="77777777" w:rsidTr="00EB229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044C0D34" w14:textId="2D4A0BA0" w:rsidR="00AF1EE7" w:rsidRPr="002E6C4B" w:rsidRDefault="00AF1EE7" w:rsidP="00AF1EE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8D726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Dental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 </w:t>
                            </w:r>
                            <w:r w:rsidR="003F7B7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x 2</w:t>
                            </w:r>
                            <w:r w:rsidRPr="008D7268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74A33F15" w14:textId="1A2A5FEB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bottom"/>
                          </w:tcPr>
                          <w:p w14:paraId="35B7F580" w14:textId="66AE8872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317</w:t>
                            </w:r>
                          </w:p>
                        </w:tc>
                      </w:tr>
                      <w:tr w:rsidR="00AF1EE7" w:rsidRPr="002E6C4B" w14:paraId="06F6CE54" w14:textId="77777777" w:rsidTr="008443DE">
                        <w:trPr>
                          <w:trHeight w:val="25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0293546" w14:textId="50B56198" w:rsidR="00AF1EE7" w:rsidRPr="002E6C4B" w:rsidRDefault="00AF1EE7" w:rsidP="00AF1EE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Information Technology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27EDA888" w14:textId="596DD870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636724AC" w14:textId="661520D2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318</w:t>
                            </w:r>
                          </w:p>
                        </w:tc>
                      </w:tr>
                      <w:tr w:rsidR="00AF1EE7" w:rsidRPr="002E6C4B" w14:paraId="279A8D3D" w14:textId="77777777" w:rsidTr="004007C0">
                        <w:trPr>
                          <w:trHeight w:val="274"/>
                        </w:trPr>
                        <w:tc>
                          <w:tcPr>
                            <w:tcW w:w="5386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007CA4D9" w14:textId="35855257" w:rsidR="00AF1EE7" w:rsidRPr="002E6C4B" w:rsidRDefault="003F7B79" w:rsidP="00AF1EE7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 w:rsidRPr="003F7B79"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Certificate III Business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 xml:space="preserve"> x 4</w:t>
                            </w:r>
                          </w:p>
                        </w:tc>
                        <w:tc>
                          <w:tcPr>
                            <w:tcW w:w="2137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48CCC6EA" w14:textId="3A9AF0D3" w:rsidR="00AF1EE7" w:rsidRPr="002E6C4B" w:rsidRDefault="003F7B79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  <w:t>Geelong</w:t>
                            </w:r>
                          </w:p>
                        </w:tc>
                        <w:tc>
                          <w:tcPr>
                            <w:tcW w:w="3465" w:type="dxa"/>
                            <w:shd w:val="clear" w:color="auto" w:fill="FFFFFF" w:themeFill="background1"/>
                            <w:noWrap/>
                            <w:vAlign w:val="center"/>
                          </w:tcPr>
                          <w:p w14:paraId="72F7CDAE" w14:textId="11CFA272" w:rsidR="00AF1EE7" w:rsidRPr="002E6C4B" w:rsidRDefault="00AF1EE7" w:rsidP="00AF1EE7">
                            <w:pPr>
                              <w:spacing w:after="0" w:line="240" w:lineRule="auto"/>
                              <w:jc w:val="center"/>
                              <w:rPr>
                                <w:rFonts w:ascii="Arial" w:eastAsia="Times New Roman" w:hAnsi="Arial" w:cs="Arial"/>
                                <w:color w:val="000000"/>
                                <w:sz w:val="24"/>
                                <w:szCs w:val="24"/>
                                <w:lang w:eastAsia="en-AU"/>
                              </w:rPr>
                            </w:pPr>
                          </w:p>
                        </w:tc>
                      </w:tr>
                    </w:tbl>
                    <w:p w14:paraId="2F447408" w14:textId="77777777" w:rsidR="00D848A0" w:rsidRPr="002E6C4B" w:rsidRDefault="00D848A0" w:rsidP="003F7B79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92FB9" w:rsidRPr="00F85F4B">
        <w:drawing>
          <wp:anchor distT="0" distB="0" distL="114300" distR="114300" simplePos="0" relativeHeight="251658241" behindDoc="1" locked="0" layoutInCell="1" allowOverlap="1" wp14:anchorId="0B35A083" wp14:editId="4B12A4B3">
            <wp:simplePos x="0" y="0"/>
            <wp:positionH relativeFrom="margin">
              <wp:posOffset>-1352367</wp:posOffset>
            </wp:positionH>
            <wp:positionV relativeFrom="paragraph">
              <wp:posOffset>-1434916</wp:posOffset>
            </wp:positionV>
            <wp:extent cx="8128000" cy="11486901"/>
            <wp:effectExtent l="0" t="0" r="6350" b="635"/>
            <wp:wrapNone/>
            <wp:docPr id="1" name="Picture 1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application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0" cy="114869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7593">
        <w:t xml:space="preserve"> </w:t>
      </w:r>
    </w:p>
    <w:sectPr w:rsidR="002548C2" w:rsidSect="00430D30">
      <w:headerReference w:type="default" r:id="rId13"/>
      <w:footerReference w:type="default" r:id="rId14"/>
      <w:pgSz w:w="11906" w:h="16838"/>
      <w:pgMar w:top="1440" w:right="141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468D8" w14:textId="77777777" w:rsidR="003877DC" w:rsidRDefault="003877DC" w:rsidP="0060022B">
      <w:pPr>
        <w:spacing w:after="0" w:line="240" w:lineRule="auto"/>
      </w:pPr>
      <w:r>
        <w:separator/>
      </w:r>
    </w:p>
  </w:endnote>
  <w:endnote w:type="continuationSeparator" w:id="0">
    <w:p w14:paraId="4841195E" w14:textId="77777777" w:rsidR="003877DC" w:rsidRDefault="003877DC" w:rsidP="0060022B">
      <w:pPr>
        <w:spacing w:after="0" w:line="240" w:lineRule="auto"/>
      </w:pPr>
      <w:r>
        <w:continuationSeparator/>
      </w:r>
    </w:p>
  </w:endnote>
  <w:endnote w:type="continuationNotice" w:id="1">
    <w:p w14:paraId="680F4CA9" w14:textId="77777777" w:rsidR="003877DC" w:rsidRDefault="003877D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GMinchoE">
    <w:charset w:val="80"/>
    <w:family w:val="modern"/>
    <w:pitch w:val="fixed"/>
    <w:sig w:usb0="E00002FF" w:usb1="2AC7EDFE" w:usb2="00000012" w:usb3="00000000" w:csb0="0002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0FB5880D" w14:textId="77777777" w:rsidTr="269B5B65">
      <w:trPr>
        <w:trHeight w:val="300"/>
      </w:trPr>
      <w:tc>
        <w:tcPr>
          <w:tcW w:w="3015" w:type="dxa"/>
        </w:tcPr>
        <w:p w14:paraId="7A7EA7A4" w14:textId="325DE88F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7A655A79" w14:textId="317E418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3F96BA2D" w14:textId="6DFCEB94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A10F049" w14:textId="69E00441" w:rsidR="269B5B65" w:rsidRDefault="269B5B65" w:rsidP="269B5B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5DBA7C" w14:textId="77777777" w:rsidR="003877DC" w:rsidRDefault="003877DC" w:rsidP="0060022B">
      <w:pPr>
        <w:spacing w:after="0" w:line="240" w:lineRule="auto"/>
      </w:pPr>
      <w:r>
        <w:separator/>
      </w:r>
    </w:p>
  </w:footnote>
  <w:footnote w:type="continuationSeparator" w:id="0">
    <w:p w14:paraId="67E1A7A7" w14:textId="77777777" w:rsidR="003877DC" w:rsidRDefault="003877DC" w:rsidP="0060022B">
      <w:pPr>
        <w:spacing w:after="0" w:line="240" w:lineRule="auto"/>
      </w:pPr>
      <w:r>
        <w:continuationSeparator/>
      </w:r>
    </w:p>
  </w:footnote>
  <w:footnote w:type="continuationNotice" w:id="1">
    <w:p w14:paraId="5B76CAEB" w14:textId="77777777" w:rsidR="003877DC" w:rsidRDefault="003877D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15"/>
      <w:gridCol w:w="3015"/>
      <w:gridCol w:w="3015"/>
    </w:tblGrid>
    <w:tr w:rsidR="269B5B65" w14:paraId="640B8BFD" w14:textId="77777777" w:rsidTr="269B5B65">
      <w:trPr>
        <w:trHeight w:val="300"/>
      </w:trPr>
      <w:tc>
        <w:tcPr>
          <w:tcW w:w="3015" w:type="dxa"/>
        </w:tcPr>
        <w:p w14:paraId="0CB4599E" w14:textId="046EF8DA" w:rsidR="269B5B65" w:rsidRDefault="269B5B65" w:rsidP="269B5B65">
          <w:pPr>
            <w:pStyle w:val="Header"/>
            <w:ind w:left="-115"/>
          </w:pPr>
        </w:p>
      </w:tc>
      <w:tc>
        <w:tcPr>
          <w:tcW w:w="3015" w:type="dxa"/>
        </w:tcPr>
        <w:p w14:paraId="6D3F0686" w14:textId="5F271830" w:rsidR="269B5B65" w:rsidRDefault="269B5B65" w:rsidP="269B5B65">
          <w:pPr>
            <w:pStyle w:val="Header"/>
            <w:jc w:val="center"/>
          </w:pPr>
        </w:p>
      </w:tc>
      <w:tc>
        <w:tcPr>
          <w:tcW w:w="3015" w:type="dxa"/>
        </w:tcPr>
        <w:p w14:paraId="238A6A31" w14:textId="0F8A9E92" w:rsidR="269B5B65" w:rsidRDefault="269B5B65" w:rsidP="269B5B65">
          <w:pPr>
            <w:pStyle w:val="Header"/>
            <w:ind w:right="-115"/>
            <w:jc w:val="right"/>
          </w:pPr>
        </w:p>
      </w:tc>
    </w:tr>
  </w:tbl>
  <w:p w14:paraId="43635DE6" w14:textId="2E116AA7" w:rsidR="269B5B65" w:rsidRDefault="269B5B65" w:rsidP="269B5B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3F0C434A"/>
    <w:lvl w:ilvl="0">
      <w:start w:val="1"/>
      <w:numFmt w:val="bullet"/>
      <w:pStyle w:val="ListBullet5"/>
      <w:lvlText w:val=""/>
      <w:lvlJc w:val="left"/>
      <w:pPr>
        <w:ind w:left="1800" w:hanging="360"/>
      </w:pPr>
      <w:rPr>
        <w:rFonts w:ascii="Symbol" w:hAnsi="Symbol" w:hint="default"/>
        <w:color w:val="9FB8CD" w:themeColor="accent2"/>
      </w:rPr>
    </w:lvl>
  </w:abstractNum>
  <w:abstractNum w:abstractNumId="1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outline w:val="0"/>
        <w:emboss w:val="0"/>
        <w:imprint w:val="0"/>
        <w:color w:val="628BAD" w:themeColor="accent2" w:themeShade="BF"/>
      </w:rPr>
    </w:lvl>
  </w:abstractNum>
  <w:abstractNum w:abstractNumId="2" w15:restartNumberingAfterBreak="0">
    <w:nsid w:val="FFFFFF82"/>
    <w:multiLevelType w:val="singleLevel"/>
    <w:tmpl w:val="3D9E3420"/>
    <w:lvl w:ilvl="0">
      <w:start w:val="1"/>
      <w:numFmt w:val="bullet"/>
      <w:pStyle w:val="ListBullet3"/>
      <w:lvlText w:val=""/>
      <w:lvlJc w:val="left"/>
      <w:pPr>
        <w:ind w:left="1080" w:hanging="360"/>
      </w:pPr>
      <w:rPr>
        <w:rFonts w:ascii="Wingdings 3" w:hAnsi="Wingdings 3" w:hint="default"/>
        <w:color w:val="808080" w:themeColor="background1" w:themeShade="80"/>
      </w:rPr>
    </w:lvl>
  </w:abstractNum>
  <w:abstractNum w:abstractNumId="3" w15:restartNumberingAfterBreak="0">
    <w:nsid w:val="FFFFFF83"/>
    <w:multiLevelType w:val="singleLevel"/>
    <w:tmpl w:val="5B846FA6"/>
    <w:lvl w:ilvl="0">
      <w:start w:val="1"/>
      <w:numFmt w:val="bullet"/>
      <w:pStyle w:val="ListBullet2"/>
      <w:lvlText w:val=""/>
      <w:lvlJc w:val="left"/>
      <w:pPr>
        <w:ind w:left="720" w:hanging="360"/>
      </w:pPr>
      <w:rPr>
        <w:rFonts w:ascii="Wingdings 3" w:hAnsi="Wingdings 3" w:hint="default"/>
        <w:color w:val="9FB8CD" w:themeColor="accent2"/>
      </w:rPr>
    </w:lvl>
  </w:abstractNum>
  <w:abstractNum w:abstractNumId="4" w15:restartNumberingAfterBreak="0">
    <w:nsid w:val="FFFFFF89"/>
    <w:multiLevelType w:val="singleLevel"/>
    <w:tmpl w:val="D4D80CFC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628BAD" w:themeColor="accent2" w:themeShade="BF"/>
        <w:vertAlign w:val="baseline"/>
      </w:rPr>
    </w:lvl>
  </w:abstractNum>
  <w:abstractNum w:abstractNumId="5" w15:restartNumberingAfterBreak="0">
    <w:nsid w:val="1B996998"/>
    <w:multiLevelType w:val="multilevel"/>
    <w:tmpl w:val="9244E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0E973C4"/>
    <w:multiLevelType w:val="multilevel"/>
    <w:tmpl w:val="CC00D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47743172">
    <w:abstractNumId w:val="4"/>
  </w:num>
  <w:num w:numId="2" w16cid:durableId="263807949">
    <w:abstractNumId w:val="4"/>
  </w:num>
  <w:num w:numId="3" w16cid:durableId="1995256035">
    <w:abstractNumId w:val="3"/>
  </w:num>
  <w:num w:numId="4" w16cid:durableId="133913771">
    <w:abstractNumId w:val="3"/>
  </w:num>
  <w:num w:numId="5" w16cid:durableId="1162507116">
    <w:abstractNumId w:val="2"/>
  </w:num>
  <w:num w:numId="6" w16cid:durableId="279844221">
    <w:abstractNumId w:val="2"/>
  </w:num>
  <w:num w:numId="7" w16cid:durableId="2076002226">
    <w:abstractNumId w:val="1"/>
  </w:num>
  <w:num w:numId="8" w16cid:durableId="1620837315">
    <w:abstractNumId w:val="1"/>
  </w:num>
  <w:num w:numId="9" w16cid:durableId="1969891487">
    <w:abstractNumId w:val="0"/>
  </w:num>
  <w:num w:numId="10" w16cid:durableId="1660617696">
    <w:abstractNumId w:val="0"/>
  </w:num>
  <w:num w:numId="11" w16cid:durableId="1475678097">
    <w:abstractNumId w:val="5"/>
  </w:num>
  <w:num w:numId="12" w16cid:durableId="185114130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593"/>
    <w:rsid w:val="000019F2"/>
    <w:rsid w:val="000034A3"/>
    <w:rsid w:val="00007D0E"/>
    <w:rsid w:val="00010BEA"/>
    <w:rsid w:val="00014720"/>
    <w:rsid w:val="00016105"/>
    <w:rsid w:val="000211CB"/>
    <w:rsid w:val="000222CC"/>
    <w:rsid w:val="00023B49"/>
    <w:rsid w:val="00027008"/>
    <w:rsid w:val="000275DA"/>
    <w:rsid w:val="0003411A"/>
    <w:rsid w:val="000403A7"/>
    <w:rsid w:val="00043426"/>
    <w:rsid w:val="00043FDD"/>
    <w:rsid w:val="00045459"/>
    <w:rsid w:val="00052626"/>
    <w:rsid w:val="00053F62"/>
    <w:rsid w:val="00054445"/>
    <w:rsid w:val="00057FBA"/>
    <w:rsid w:val="00064CBE"/>
    <w:rsid w:val="00065749"/>
    <w:rsid w:val="000705DF"/>
    <w:rsid w:val="00071B35"/>
    <w:rsid w:val="00072240"/>
    <w:rsid w:val="000729D2"/>
    <w:rsid w:val="00077405"/>
    <w:rsid w:val="0009112F"/>
    <w:rsid w:val="000923D3"/>
    <w:rsid w:val="000938D5"/>
    <w:rsid w:val="000948DC"/>
    <w:rsid w:val="00095891"/>
    <w:rsid w:val="000A3873"/>
    <w:rsid w:val="000A4938"/>
    <w:rsid w:val="000A60CE"/>
    <w:rsid w:val="000B00A1"/>
    <w:rsid w:val="000B0DAB"/>
    <w:rsid w:val="000C1BD1"/>
    <w:rsid w:val="000C1EAF"/>
    <w:rsid w:val="000C7FEA"/>
    <w:rsid w:val="000D02A4"/>
    <w:rsid w:val="000D1B78"/>
    <w:rsid w:val="000D2DBE"/>
    <w:rsid w:val="000D5367"/>
    <w:rsid w:val="000D5803"/>
    <w:rsid w:val="000D734D"/>
    <w:rsid w:val="000E0E8F"/>
    <w:rsid w:val="000E1FFC"/>
    <w:rsid w:val="000E3983"/>
    <w:rsid w:val="000E3EF8"/>
    <w:rsid w:val="000F5761"/>
    <w:rsid w:val="000F68D2"/>
    <w:rsid w:val="00102240"/>
    <w:rsid w:val="001046BF"/>
    <w:rsid w:val="001160BC"/>
    <w:rsid w:val="00122706"/>
    <w:rsid w:val="00124AEC"/>
    <w:rsid w:val="001251A1"/>
    <w:rsid w:val="00135C3D"/>
    <w:rsid w:val="001404F6"/>
    <w:rsid w:val="0014409C"/>
    <w:rsid w:val="001500F5"/>
    <w:rsid w:val="00150372"/>
    <w:rsid w:val="00152609"/>
    <w:rsid w:val="00153598"/>
    <w:rsid w:val="001609A4"/>
    <w:rsid w:val="00165DAA"/>
    <w:rsid w:val="00172F48"/>
    <w:rsid w:val="00173A46"/>
    <w:rsid w:val="00175807"/>
    <w:rsid w:val="0017589E"/>
    <w:rsid w:val="0017758A"/>
    <w:rsid w:val="001775F3"/>
    <w:rsid w:val="0018310D"/>
    <w:rsid w:val="00184876"/>
    <w:rsid w:val="00185E0A"/>
    <w:rsid w:val="00193D0A"/>
    <w:rsid w:val="00195BA2"/>
    <w:rsid w:val="001A3685"/>
    <w:rsid w:val="001A7875"/>
    <w:rsid w:val="001B0FAA"/>
    <w:rsid w:val="001C0BE0"/>
    <w:rsid w:val="001C2A57"/>
    <w:rsid w:val="001C48F9"/>
    <w:rsid w:val="001D33F0"/>
    <w:rsid w:val="001D348F"/>
    <w:rsid w:val="001D4730"/>
    <w:rsid w:val="001D4A25"/>
    <w:rsid w:val="001D545C"/>
    <w:rsid w:val="001D6594"/>
    <w:rsid w:val="001D6BD0"/>
    <w:rsid w:val="001E1589"/>
    <w:rsid w:val="001E2AB4"/>
    <w:rsid w:val="00202E73"/>
    <w:rsid w:val="00205FA9"/>
    <w:rsid w:val="002064FB"/>
    <w:rsid w:val="00207728"/>
    <w:rsid w:val="002077FE"/>
    <w:rsid w:val="0021138D"/>
    <w:rsid w:val="00212748"/>
    <w:rsid w:val="002134FA"/>
    <w:rsid w:val="00223AA4"/>
    <w:rsid w:val="002358E9"/>
    <w:rsid w:val="00237E64"/>
    <w:rsid w:val="00240E24"/>
    <w:rsid w:val="00242477"/>
    <w:rsid w:val="00243EEB"/>
    <w:rsid w:val="002474BA"/>
    <w:rsid w:val="0025219A"/>
    <w:rsid w:val="002548C2"/>
    <w:rsid w:val="002572CF"/>
    <w:rsid w:val="00260F70"/>
    <w:rsid w:val="0028242E"/>
    <w:rsid w:val="002867E0"/>
    <w:rsid w:val="002907E7"/>
    <w:rsid w:val="00293A0D"/>
    <w:rsid w:val="002A0AEE"/>
    <w:rsid w:val="002A1492"/>
    <w:rsid w:val="002A7659"/>
    <w:rsid w:val="002B2312"/>
    <w:rsid w:val="002B35F0"/>
    <w:rsid w:val="002B38A5"/>
    <w:rsid w:val="002B5D3A"/>
    <w:rsid w:val="002C5C59"/>
    <w:rsid w:val="002C7709"/>
    <w:rsid w:val="002E336A"/>
    <w:rsid w:val="002E68F4"/>
    <w:rsid w:val="002E6C4B"/>
    <w:rsid w:val="002F49A6"/>
    <w:rsid w:val="00305593"/>
    <w:rsid w:val="00307837"/>
    <w:rsid w:val="003109C2"/>
    <w:rsid w:val="00311E61"/>
    <w:rsid w:val="00311F46"/>
    <w:rsid w:val="00313EE4"/>
    <w:rsid w:val="0031646D"/>
    <w:rsid w:val="00316689"/>
    <w:rsid w:val="00317D30"/>
    <w:rsid w:val="00320C11"/>
    <w:rsid w:val="00324D4D"/>
    <w:rsid w:val="00331FD5"/>
    <w:rsid w:val="00333A92"/>
    <w:rsid w:val="00335478"/>
    <w:rsid w:val="003407A1"/>
    <w:rsid w:val="00350C99"/>
    <w:rsid w:val="00357359"/>
    <w:rsid w:val="00357D4E"/>
    <w:rsid w:val="00360C5D"/>
    <w:rsid w:val="00362433"/>
    <w:rsid w:val="00364609"/>
    <w:rsid w:val="00365C5D"/>
    <w:rsid w:val="00367F1A"/>
    <w:rsid w:val="003765EB"/>
    <w:rsid w:val="003877DC"/>
    <w:rsid w:val="00396AE8"/>
    <w:rsid w:val="003971A4"/>
    <w:rsid w:val="003A2C23"/>
    <w:rsid w:val="003A67A0"/>
    <w:rsid w:val="003C16CE"/>
    <w:rsid w:val="003C1BEA"/>
    <w:rsid w:val="003C2A25"/>
    <w:rsid w:val="003C6B04"/>
    <w:rsid w:val="003D1207"/>
    <w:rsid w:val="003D41D2"/>
    <w:rsid w:val="003E2486"/>
    <w:rsid w:val="003E62FE"/>
    <w:rsid w:val="003F0AC8"/>
    <w:rsid w:val="003F3A37"/>
    <w:rsid w:val="003F3CE3"/>
    <w:rsid w:val="003F417A"/>
    <w:rsid w:val="003F7B79"/>
    <w:rsid w:val="00410AEB"/>
    <w:rsid w:val="004130CE"/>
    <w:rsid w:val="0041689F"/>
    <w:rsid w:val="00420CA5"/>
    <w:rsid w:val="004223F7"/>
    <w:rsid w:val="00424B12"/>
    <w:rsid w:val="0042591B"/>
    <w:rsid w:val="00430A36"/>
    <w:rsid w:val="00430D30"/>
    <w:rsid w:val="00430DA7"/>
    <w:rsid w:val="0043131E"/>
    <w:rsid w:val="00435D05"/>
    <w:rsid w:val="00444BA2"/>
    <w:rsid w:val="00447086"/>
    <w:rsid w:val="0045219D"/>
    <w:rsid w:val="00454EC4"/>
    <w:rsid w:val="004551B8"/>
    <w:rsid w:val="00460862"/>
    <w:rsid w:val="0046382E"/>
    <w:rsid w:val="00466A52"/>
    <w:rsid w:val="00466D9F"/>
    <w:rsid w:val="004705D3"/>
    <w:rsid w:val="004725BA"/>
    <w:rsid w:val="00477D7D"/>
    <w:rsid w:val="004824BC"/>
    <w:rsid w:val="00490543"/>
    <w:rsid w:val="0049345A"/>
    <w:rsid w:val="004A06F8"/>
    <w:rsid w:val="004A14A1"/>
    <w:rsid w:val="004B1F34"/>
    <w:rsid w:val="004B7AA4"/>
    <w:rsid w:val="004C3D9F"/>
    <w:rsid w:val="004C42DC"/>
    <w:rsid w:val="004C7367"/>
    <w:rsid w:val="004D19ED"/>
    <w:rsid w:val="004D221B"/>
    <w:rsid w:val="004D4A2E"/>
    <w:rsid w:val="004D6BB1"/>
    <w:rsid w:val="004E356B"/>
    <w:rsid w:val="004E4A5B"/>
    <w:rsid w:val="004E582C"/>
    <w:rsid w:val="004F0EBA"/>
    <w:rsid w:val="004F27D1"/>
    <w:rsid w:val="00501377"/>
    <w:rsid w:val="00504A05"/>
    <w:rsid w:val="00506B90"/>
    <w:rsid w:val="0051024C"/>
    <w:rsid w:val="00510817"/>
    <w:rsid w:val="00510AB4"/>
    <w:rsid w:val="00512DB6"/>
    <w:rsid w:val="00522288"/>
    <w:rsid w:val="005251BF"/>
    <w:rsid w:val="0052697D"/>
    <w:rsid w:val="005309E5"/>
    <w:rsid w:val="00533587"/>
    <w:rsid w:val="00540359"/>
    <w:rsid w:val="00541BA3"/>
    <w:rsid w:val="00541D1C"/>
    <w:rsid w:val="005503E5"/>
    <w:rsid w:val="00551A7E"/>
    <w:rsid w:val="00555E52"/>
    <w:rsid w:val="00556261"/>
    <w:rsid w:val="0056055D"/>
    <w:rsid w:val="00560926"/>
    <w:rsid w:val="00570CDA"/>
    <w:rsid w:val="00573C0D"/>
    <w:rsid w:val="0057420B"/>
    <w:rsid w:val="0057491C"/>
    <w:rsid w:val="00575A7E"/>
    <w:rsid w:val="0057736C"/>
    <w:rsid w:val="00577A2F"/>
    <w:rsid w:val="00593DEC"/>
    <w:rsid w:val="00593FF7"/>
    <w:rsid w:val="005B0068"/>
    <w:rsid w:val="005B3F06"/>
    <w:rsid w:val="005B70C9"/>
    <w:rsid w:val="005C2CFD"/>
    <w:rsid w:val="005D2EAF"/>
    <w:rsid w:val="005D4523"/>
    <w:rsid w:val="005E34A1"/>
    <w:rsid w:val="005E3AD2"/>
    <w:rsid w:val="005E5086"/>
    <w:rsid w:val="00600119"/>
    <w:rsid w:val="0060022B"/>
    <w:rsid w:val="00601790"/>
    <w:rsid w:val="00605079"/>
    <w:rsid w:val="00606DAA"/>
    <w:rsid w:val="006118DC"/>
    <w:rsid w:val="00613D6B"/>
    <w:rsid w:val="0061782D"/>
    <w:rsid w:val="00624621"/>
    <w:rsid w:val="0062467F"/>
    <w:rsid w:val="00626727"/>
    <w:rsid w:val="006307E4"/>
    <w:rsid w:val="006335E3"/>
    <w:rsid w:val="00635579"/>
    <w:rsid w:val="006418CD"/>
    <w:rsid w:val="00644A97"/>
    <w:rsid w:val="00645F6E"/>
    <w:rsid w:val="0065031A"/>
    <w:rsid w:val="006516AC"/>
    <w:rsid w:val="006622BB"/>
    <w:rsid w:val="0066559C"/>
    <w:rsid w:val="00674E24"/>
    <w:rsid w:val="006820C2"/>
    <w:rsid w:val="00682CFC"/>
    <w:rsid w:val="006849B9"/>
    <w:rsid w:val="0068604A"/>
    <w:rsid w:val="006864DC"/>
    <w:rsid w:val="00687463"/>
    <w:rsid w:val="00692278"/>
    <w:rsid w:val="006926EE"/>
    <w:rsid w:val="00692B81"/>
    <w:rsid w:val="00693337"/>
    <w:rsid w:val="006A05B8"/>
    <w:rsid w:val="006A401B"/>
    <w:rsid w:val="006C774E"/>
    <w:rsid w:val="006D03F7"/>
    <w:rsid w:val="006D1B96"/>
    <w:rsid w:val="006D4C9E"/>
    <w:rsid w:val="006D5385"/>
    <w:rsid w:val="006D5ADB"/>
    <w:rsid w:val="006E1B72"/>
    <w:rsid w:val="006E22B0"/>
    <w:rsid w:val="006E455D"/>
    <w:rsid w:val="006E710A"/>
    <w:rsid w:val="006F10DC"/>
    <w:rsid w:val="006F2E23"/>
    <w:rsid w:val="006F736B"/>
    <w:rsid w:val="007001D6"/>
    <w:rsid w:val="00700CB3"/>
    <w:rsid w:val="00710083"/>
    <w:rsid w:val="00712AD9"/>
    <w:rsid w:val="00717818"/>
    <w:rsid w:val="00730A74"/>
    <w:rsid w:val="00731AE2"/>
    <w:rsid w:val="0075151E"/>
    <w:rsid w:val="00753393"/>
    <w:rsid w:val="00764C28"/>
    <w:rsid w:val="00773D85"/>
    <w:rsid w:val="00773F7B"/>
    <w:rsid w:val="00776E24"/>
    <w:rsid w:val="007827C7"/>
    <w:rsid w:val="00783749"/>
    <w:rsid w:val="00784B4B"/>
    <w:rsid w:val="00786BE8"/>
    <w:rsid w:val="007939E3"/>
    <w:rsid w:val="00795CCF"/>
    <w:rsid w:val="007B1758"/>
    <w:rsid w:val="007C34AB"/>
    <w:rsid w:val="007C661A"/>
    <w:rsid w:val="007C73BE"/>
    <w:rsid w:val="007C78F7"/>
    <w:rsid w:val="007D0660"/>
    <w:rsid w:val="007D5497"/>
    <w:rsid w:val="007D64D1"/>
    <w:rsid w:val="007E03BB"/>
    <w:rsid w:val="007E2DDE"/>
    <w:rsid w:val="007E356A"/>
    <w:rsid w:val="007F3DEC"/>
    <w:rsid w:val="00803802"/>
    <w:rsid w:val="00806880"/>
    <w:rsid w:val="008079B8"/>
    <w:rsid w:val="00810394"/>
    <w:rsid w:val="00817203"/>
    <w:rsid w:val="00817954"/>
    <w:rsid w:val="00821F74"/>
    <w:rsid w:val="00825459"/>
    <w:rsid w:val="00827A62"/>
    <w:rsid w:val="00831C68"/>
    <w:rsid w:val="00832091"/>
    <w:rsid w:val="00834766"/>
    <w:rsid w:val="00837013"/>
    <w:rsid w:val="00843729"/>
    <w:rsid w:val="008444DA"/>
    <w:rsid w:val="008449A1"/>
    <w:rsid w:val="00844D08"/>
    <w:rsid w:val="008477E0"/>
    <w:rsid w:val="008558E4"/>
    <w:rsid w:val="00866414"/>
    <w:rsid w:val="00872167"/>
    <w:rsid w:val="008758BE"/>
    <w:rsid w:val="00880B4B"/>
    <w:rsid w:val="00887279"/>
    <w:rsid w:val="0089717F"/>
    <w:rsid w:val="00897247"/>
    <w:rsid w:val="00897A06"/>
    <w:rsid w:val="008A4E64"/>
    <w:rsid w:val="008A684E"/>
    <w:rsid w:val="008B1454"/>
    <w:rsid w:val="008C0890"/>
    <w:rsid w:val="008C2294"/>
    <w:rsid w:val="008C2C1F"/>
    <w:rsid w:val="008C303E"/>
    <w:rsid w:val="008D2EA3"/>
    <w:rsid w:val="008D7268"/>
    <w:rsid w:val="008F3C94"/>
    <w:rsid w:val="008F59C8"/>
    <w:rsid w:val="008F6472"/>
    <w:rsid w:val="009028FC"/>
    <w:rsid w:val="0090723C"/>
    <w:rsid w:val="00912D5E"/>
    <w:rsid w:val="00916B88"/>
    <w:rsid w:val="00916FFE"/>
    <w:rsid w:val="00925262"/>
    <w:rsid w:val="00932887"/>
    <w:rsid w:val="0093457B"/>
    <w:rsid w:val="0093606F"/>
    <w:rsid w:val="00941C18"/>
    <w:rsid w:val="00945786"/>
    <w:rsid w:val="00955613"/>
    <w:rsid w:val="00956C4B"/>
    <w:rsid w:val="00957BAC"/>
    <w:rsid w:val="00964208"/>
    <w:rsid w:val="00971B80"/>
    <w:rsid w:val="0098045A"/>
    <w:rsid w:val="00993249"/>
    <w:rsid w:val="00995F87"/>
    <w:rsid w:val="00996C14"/>
    <w:rsid w:val="009A34D1"/>
    <w:rsid w:val="009A4127"/>
    <w:rsid w:val="009A5109"/>
    <w:rsid w:val="009A67B9"/>
    <w:rsid w:val="009B0625"/>
    <w:rsid w:val="009B375F"/>
    <w:rsid w:val="009B5204"/>
    <w:rsid w:val="009B71ED"/>
    <w:rsid w:val="009C6D84"/>
    <w:rsid w:val="009D00FE"/>
    <w:rsid w:val="009D0ECD"/>
    <w:rsid w:val="009D147C"/>
    <w:rsid w:val="009D7A13"/>
    <w:rsid w:val="009E12DE"/>
    <w:rsid w:val="009E2106"/>
    <w:rsid w:val="009E2D2F"/>
    <w:rsid w:val="009E381E"/>
    <w:rsid w:val="009E5016"/>
    <w:rsid w:val="009E5DA0"/>
    <w:rsid w:val="009E667A"/>
    <w:rsid w:val="009E74AA"/>
    <w:rsid w:val="009F6C5F"/>
    <w:rsid w:val="00A01BD9"/>
    <w:rsid w:val="00A06776"/>
    <w:rsid w:val="00A12852"/>
    <w:rsid w:val="00A13656"/>
    <w:rsid w:val="00A1629E"/>
    <w:rsid w:val="00A17593"/>
    <w:rsid w:val="00A20C60"/>
    <w:rsid w:val="00A21438"/>
    <w:rsid w:val="00A27E8D"/>
    <w:rsid w:val="00A30C55"/>
    <w:rsid w:val="00A33168"/>
    <w:rsid w:val="00A33E3B"/>
    <w:rsid w:val="00A36A78"/>
    <w:rsid w:val="00A41714"/>
    <w:rsid w:val="00A479F3"/>
    <w:rsid w:val="00A50115"/>
    <w:rsid w:val="00A50E34"/>
    <w:rsid w:val="00A640BF"/>
    <w:rsid w:val="00A76470"/>
    <w:rsid w:val="00A84553"/>
    <w:rsid w:val="00AC71FD"/>
    <w:rsid w:val="00AD6995"/>
    <w:rsid w:val="00AD7502"/>
    <w:rsid w:val="00AF1EE7"/>
    <w:rsid w:val="00AF4658"/>
    <w:rsid w:val="00B00DD4"/>
    <w:rsid w:val="00B04C75"/>
    <w:rsid w:val="00B0757C"/>
    <w:rsid w:val="00B14773"/>
    <w:rsid w:val="00B26D76"/>
    <w:rsid w:val="00B3277D"/>
    <w:rsid w:val="00B339B8"/>
    <w:rsid w:val="00B440C8"/>
    <w:rsid w:val="00B45082"/>
    <w:rsid w:val="00B45CCF"/>
    <w:rsid w:val="00B56BE9"/>
    <w:rsid w:val="00B578E0"/>
    <w:rsid w:val="00B654A0"/>
    <w:rsid w:val="00B674A0"/>
    <w:rsid w:val="00B736AB"/>
    <w:rsid w:val="00B738C6"/>
    <w:rsid w:val="00B73A59"/>
    <w:rsid w:val="00B83F14"/>
    <w:rsid w:val="00B876D2"/>
    <w:rsid w:val="00B90DEF"/>
    <w:rsid w:val="00B947F4"/>
    <w:rsid w:val="00BA21C2"/>
    <w:rsid w:val="00BA222E"/>
    <w:rsid w:val="00BA416A"/>
    <w:rsid w:val="00BA5DFD"/>
    <w:rsid w:val="00BA6EB3"/>
    <w:rsid w:val="00BD2DAC"/>
    <w:rsid w:val="00BD6F58"/>
    <w:rsid w:val="00BE068B"/>
    <w:rsid w:val="00BE4D22"/>
    <w:rsid w:val="00BE5030"/>
    <w:rsid w:val="00BE70C2"/>
    <w:rsid w:val="00BF545E"/>
    <w:rsid w:val="00BF7AA2"/>
    <w:rsid w:val="00C009B7"/>
    <w:rsid w:val="00C03661"/>
    <w:rsid w:val="00C05D66"/>
    <w:rsid w:val="00C07989"/>
    <w:rsid w:val="00C07A86"/>
    <w:rsid w:val="00C11779"/>
    <w:rsid w:val="00C16CB0"/>
    <w:rsid w:val="00C203F7"/>
    <w:rsid w:val="00C36ACE"/>
    <w:rsid w:val="00C41A06"/>
    <w:rsid w:val="00C42B61"/>
    <w:rsid w:val="00C444FA"/>
    <w:rsid w:val="00C44FC3"/>
    <w:rsid w:val="00C45082"/>
    <w:rsid w:val="00C47E8F"/>
    <w:rsid w:val="00C53B1C"/>
    <w:rsid w:val="00C55AB0"/>
    <w:rsid w:val="00C57EAB"/>
    <w:rsid w:val="00C66919"/>
    <w:rsid w:val="00C750CD"/>
    <w:rsid w:val="00C76018"/>
    <w:rsid w:val="00C765F8"/>
    <w:rsid w:val="00C83A41"/>
    <w:rsid w:val="00C84632"/>
    <w:rsid w:val="00C94AEC"/>
    <w:rsid w:val="00CA10B0"/>
    <w:rsid w:val="00CA12CC"/>
    <w:rsid w:val="00CA2F4D"/>
    <w:rsid w:val="00CA3B4C"/>
    <w:rsid w:val="00CC25EF"/>
    <w:rsid w:val="00CC716E"/>
    <w:rsid w:val="00CD053D"/>
    <w:rsid w:val="00CD1908"/>
    <w:rsid w:val="00CE258E"/>
    <w:rsid w:val="00CE5AC7"/>
    <w:rsid w:val="00CF0A5A"/>
    <w:rsid w:val="00D05478"/>
    <w:rsid w:val="00D209A1"/>
    <w:rsid w:val="00D23748"/>
    <w:rsid w:val="00D308DE"/>
    <w:rsid w:val="00D40EC0"/>
    <w:rsid w:val="00D41BF3"/>
    <w:rsid w:val="00D42DB3"/>
    <w:rsid w:val="00D436DC"/>
    <w:rsid w:val="00D44932"/>
    <w:rsid w:val="00D45E3D"/>
    <w:rsid w:val="00D47F4B"/>
    <w:rsid w:val="00D61428"/>
    <w:rsid w:val="00D71752"/>
    <w:rsid w:val="00D72824"/>
    <w:rsid w:val="00D8102F"/>
    <w:rsid w:val="00D8351F"/>
    <w:rsid w:val="00D848A0"/>
    <w:rsid w:val="00D87C7F"/>
    <w:rsid w:val="00D9053F"/>
    <w:rsid w:val="00D912B6"/>
    <w:rsid w:val="00D91CD6"/>
    <w:rsid w:val="00DA557F"/>
    <w:rsid w:val="00DA5831"/>
    <w:rsid w:val="00DA5884"/>
    <w:rsid w:val="00DB618A"/>
    <w:rsid w:val="00DC0C02"/>
    <w:rsid w:val="00DC40F9"/>
    <w:rsid w:val="00DE2BE8"/>
    <w:rsid w:val="00DE2D05"/>
    <w:rsid w:val="00DE441E"/>
    <w:rsid w:val="00DE480A"/>
    <w:rsid w:val="00DE7C6E"/>
    <w:rsid w:val="00DF2136"/>
    <w:rsid w:val="00DF2D98"/>
    <w:rsid w:val="00DF3460"/>
    <w:rsid w:val="00DF4393"/>
    <w:rsid w:val="00E02A8E"/>
    <w:rsid w:val="00E064A9"/>
    <w:rsid w:val="00E06E40"/>
    <w:rsid w:val="00E11A2E"/>
    <w:rsid w:val="00E126CB"/>
    <w:rsid w:val="00E20E76"/>
    <w:rsid w:val="00E21481"/>
    <w:rsid w:val="00E21DE8"/>
    <w:rsid w:val="00E26A43"/>
    <w:rsid w:val="00E309BF"/>
    <w:rsid w:val="00E41AF3"/>
    <w:rsid w:val="00E421C8"/>
    <w:rsid w:val="00E4443B"/>
    <w:rsid w:val="00E4592D"/>
    <w:rsid w:val="00E45C83"/>
    <w:rsid w:val="00E461F4"/>
    <w:rsid w:val="00E50CBC"/>
    <w:rsid w:val="00E5359E"/>
    <w:rsid w:val="00E55BBB"/>
    <w:rsid w:val="00E66124"/>
    <w:rsid w:val="00E66AE2"/>
    <w:rsid w:val="00E6718E"/>
    <w:rsid w:val="00E707F0"/>
    <w:rsid w:val="00E7212C"/>
    <w:rsid w:val="00E727D9"/>
    <w:rsid w:val="00E774AA"/>
    <w:rsid w:val="00E77871"/>
    <w:rsid w:val="00E803AA"/>
    <w:rsid w:val="00E8094D"/>
    <w:rsid w:val="00E81F77"/>
    <w:rsid w:val="00E85F56"/>
    <w:rsid w:val="00E85F7B"/>
    <w:rsid w:val="00E9087E"/>
    <w:rsid w:val="00E91DC0"/>
    <w:rsid w:val="00E93645"/>
    <w:rsid w:val="00E93DD8"/>
    <w:rsid w:val="00E95C9B"/>
    <w:rsid w:val="00E9600A"/>
    <w:rsid w:val="00E9664C"/>
    <w:rsid w:val="00E967DB"/>
    <w:rsid w:val="00E96B31"/>
    <w:rsid w:val="00EA0F58"/>
    <w:rsid w:val="00EA4598"/>
    <w:rsid w:val="00EA5FCD"/>
    <w:rsid w:val="00EB0F05"/>
    <w:rsid w:val="00EB2290"/>
    <w:rsid w:val="00EB5C6C"/>
    <w:rsid w:val="00EC39EF"/>
    <w:rsid w:val="00EC71BE"/>
    <w:rsid w:val="00ED557D"/>
    <w:rsid w:val="00EE2486"/>
    <w:rsid w:val="00EE60DB"/>
    <w:rsid w:val="00EE6FF6"/>
    <w:rsid w:val="00EE7CB5"/>
    <w:rsid w:val="00EF6421"/>
    <w:rsid w:val="00F041D5"/>
    <w:rsid w:val="00F04C0E"/>
    <w:rsid w:val="00F21ECD"/>
    <w:rsid w:val="00F40568"/>
    <w:rsid w:val="00F4168C"/>
    <w:rsid w:val="00F41E88"/>
    <w:rsid w:val="00F42F4C"/>
    <w:rsid w:val="00F47A42"/>
    <w:rsid w:val="00F712FD"/>
    <w:rsid w:val="00F718D8"/>
    <w:rsid w:val="00F75EA7"/>
    <w:rsid w:val="00F769DB"/>
    <w:rsid w:val="00F77564"/>
    <w:rsid w:val="00F7795A"/>
    <w:rsid w:val="00F85F4B"/>
    <w:rsid w:val="00F90353"/>
    <w:rsid w:val="00F90D5D"/>
    <w:rsid w:val="00F92927"/>
    <w:rsid w:val="00F92FB9"/>
    <w:rsid w:val="00F96BB5"/>
    <w:rsid w:val="00FB1948"/>
    <w:rsid w:val="00FB2DB9"/>
    <w:rsid w:val="00FC18B1"/>
    <w:rsid w:val="00FC5120"/>
    <w:rsid w:val="00FD02EB"/>
    <w:rsid w:val="00FD2203"/>
    <w:rsid w:val="00FD54DD"/>
    <w:rsid w:val="00FD7714"/>
    <w:rsid w:val="00FE5B7A"/>
    <w:rsid w:val="00FE6AF1"/>
    <w:rsid w:val="00FF0AF1"/>
    <w:rsid w:val="00FF5D92"/>
    <w:rsid w:val="269B5B65"/>
    <w:rsid w:val="2E0BBEE9"/>
    <w:rsid w:val="4E91B03B"/>
    <w:rsid w:val="5202F939"/>
    <w:rsid w:val="6ED68F88"/>
    <w:rsid w:val="758E8E3F"/>
    <w:rsid w:val="7C9E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1FD9CB"/>
  <w15:chartTrackingRefBased/>
  <w15:docId w15:val="{84EC390C-B563-4F31-B8DD-5BADADD9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HAns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6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6" w:unhideWhenUsed="1" w:qFormat="1"/>
    <w:lsdException w:name="List Bullet 3" w:semiHidden="1" w:uiPriority="36" w:unhideWhenUsed="1" w:qFormat="1"/>
    <w:lsdException w:name="List Bullet 4" w:semiHidden="1" w:uiPriority="36" w:unhideWhenUsed="1" w:qFormat="1"/>
    <w:lsdException w:name="List Bullet 5" w:semiHidden="1" w:uiPriority="36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0359"/>
    <w:pPr>
      <w:spacing w:after="200" w:line="276" w:lineRule="auto"/>
    </w:pPr>
    <w:rPr>
      <w:color w:val="000000" w:themeColor="text1"/>
      <w:sz w:val="20"/>
      <w:szCs w:val="20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1B35"/>
    <w:pPr>
      <w:pBdr>
        <w:top w:val="single" w:sz="6" w:space="1" w:color="9FB8CD" w:themeColor="accent2"/>
        <w:left w:val="single" w:sz="48" w:space="1" w:color="9FB8CD" w:themeColor="accent2"/>
        <w:bottom w:val="single" w:sz="6" w:space="1" w:color="9FB8CD" w:themeColor="accent2"/>
        <w:right w:val="single" w:sz="6" w:space="1" w:color="9FB8CD" w:themeColor="accent2"/>
      </w:pBdr>
      <w:spacing w:before="240" w:after="80"/>
      <w:ind w:left="144"/>
      <w:outlineLvl w:val="1"/>
    </w:pPr>
    <w:rPr>
      <w:rFonts w:asciiTheme="majorHAnsi" w:hAnsiTheme="majorHAnsi" w:cs="Times New Roman"/>
      <w:color w:val="628BAD" w:themeColor="accent2" w:themeShade="BF"/>
      <w:spacing w:val="5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1B35"/>
    <w:pPr>
      <w:pBdr>
        <w:top w:val="single" w:sz="6" w:space="1" w:color="A6A6A6" w:themeColor="background1" w:themeShade="A6"/>
        <w:left w:val="single" w:sz="48" w:space="1" w:color="A6A6A6" w:themeColor="background1" w:themeShade="A6"/>
        <w:bottom w:val="single" w:sz="6" w:space="1" w:color="A6A6A6" w:themeColor="background1" w:themeShade="A6"/>
        <w:right w:val="single" w:sz="6" w:space="1" w:color="A6A6A6" w:themeColor="background1" w:themeShade="A6"/>
      </w:pBdr>
      <w:spacing w:before="200" w:after="80"/>
      <w:ind w:left="144"/>
      <w:outlineLvl w:val="2"/>
    </w:pPr>
    <w:rPr>
      <w:rFonts w:asciiTheme="majorHAnsi" w:hAnsiTheme="majorHAnsi" w:cs="Times New Roman"/>
      <w:color w:val="595959" w:themeColor="text1" w:themeTint="A6"/>
      <w:spacing w:val="5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1B35"/>
    <w:pPr>
      <w:pBdr>
        <w:bottom w:val="single" w:sz="6" w:space="1" w:color="A6A6A6" w:themeColor="background1" w:themeShade="A6"/>
      </w:pBdr>
      <w:spacing w:before="200" w:after="80"/>
      <w:outlineLvl w:val="3"/>
    </w:pPr>
    <w:rPr>
      <w:rFonts w:asciiTheme="majorHAnsi" w:hAnsiTheme="majorHAnsi" w:cs="Times New Roman"/>
      <w:color w:val="595959" w:themeColor="text1" w:themeTint="A6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1B35"/>
    <w:pPr>
      <w:pBdr>
        <w:bottom w:val="dashed" w:sz="4" w:space="1" w:color="A6A6A6" w:themeColor="background1" w:themeShade="A6"/>
      </w:pBdr>
      <w:spacing w:before="200" w:after="80"/>
      <w:outlineLvl w:val="4"/>
    </w:pPr>
    <w:rPr>
      <w:rFonts w:asciiTheme="majorHAnsi" w:hAnsiTheme="majorHAnsi" w:cs="Times New Roman"/>
      <w:color w:val="404040" w:themeColor="text1" w:themeTint="BF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1B35"/>
    <w:pPr>
      <w:spacing w:before="200" w:after="80"/>
      <w:outlineLvl w:val="5"/>
    </w:pPr>
    <w:rPr>
      <w:rFonts w:asciiTheme="majorHAnsi" w:hAnsiTheme="majorHAnsi" w:cs="Times New Roman"/>
      <w:b/>
      <w:color w:val="7F7F7F" w:themeColor="background1" w:themeShade="7F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1B35"/>
    <w:pPr>
      <w:spacing w:before="200" w:after="80"/>
      <w:outlineLvl w:val="6"/>
    </w:pPr>
    <w:rPr>
      <w:rFonts w:asciiTheme="majorHAnsi" w:hAnsiTheme="majorHAnsi" w:cs="Times New Roman"/>
      <w:b/>
      <w:i/>
      <w:color w:val="808080" w:themeColor="background1" w:themeShade="80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1B35"/>
    <w:pPr>
      <w:spacing w:before="200" w:after="80"/>
      <w:outlineLvl w:val="7"/>
    </w:pPr>
    <w:rPr>
      <w:rFonts w:asciiTheme="majorHAnsi" w:hAnsiTheme="majorHAnsi" w:cs="Times New Roman"/>
      <w:color w:val="9FB8CD" w:themeColor="accent2"/>
      <w:sz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1B35"/>
    <w:pPr>
      <w:spacing w:before="200" w:after="80"/>
      <w:outlineLvl w:val="8"/>
    </w:pPr>
    <w:rPr>
      <w:rFonts w:asciiTheme="majorHAnsi" w:hAnsiTheme="majorHAnsi" w:cs="Times New Roman"/>
      <w:i/>
      <w:color w:val="9FB8CD" w:themeColor="accent2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">
    <w:name w:val="Section"/>
    <w:basedOn w:val="Normal"/>
    <w:next w:val="Normal"/>
    <w:link w:val="SectionChar"/>
    <w:uiPriority w:val="1"/>
    <w:qFormat/>
    <w:rsid w:val="00071B35"/>
    <w:pPr>
      <w:spacing w:after="120"/>
      <w:contextualSpacing/>
    </w:pPr>
    <w:rPr>
      <w:rFonts w:asciiTheme="majorHAnsi" w:hAnsiTheme="majorHAnsi" w:cs="Times New Roman"/>
      <w:b/>
      <w:color w:val="9FB8CD" w:themeColor="accent2"/>
      <w:sz w:val="24"/>
    </w:rPr>
  </w:style>
  <w:style w:type="character" w:customStyle="1" w:styleId="SectionChar">
    <w:name w:val="Section Char"/>
    <w:basedOn w:val="DefaultParagraphFont"/>
    <w:link w:val="Section"/>
    <w:uiPriority w:val="1"/>
    <w:rsid w:val="00071B35"/>
    <w:rPr>
      <w:rFonts w:asciiTheme="majorHAnsi" w:hAnsiTheme="majorHAnsi" w:cs="Times New Roman"/>
      <w:b/>
      <w:color w:val="9FB8CD" w:themeColor="accent2"/>
      <w:sz w:val="24"/>
      <w:szCs w:val="20"/>
      <w:lang w:eastAsia="ja-JP"/>
    </w:rPr>
  </w:style>
  <w:style w:type="paragraph" w:customStyle="1" w:styleId="Subsection">
    <w:name w:val="Subsection"/>
    <w:basedOn w:val="Normal"/>
    <w:link w:val="SubsectionChar"/>
    <w:uiPriority w:val="3"/>
    <w:qFormat/>
    <w:rsid w:val="00071B35"/>
    <w:pPr>
      <w:spacing w:before="40" w:after="80"/>
    </w:pPr>
    <w:rPr>
      <w:rFonts w:asciiTheme="majorHAnsi" w:hAnsiTheme="majorHAnsi" w:cs="Times New Roman"/>
      <w:b/>
      <w:color w:val="727CA3" w:themeColor="accent1"/>
      <w:sz w:val="18"/>
    </w:rPr>
  </w:style>
  <w:style w:type="character" w:customStyle="1" w:styleId="SubsectionChar">
    <w:name w:val="Subsection Char"/>
    <w:basedOn w:val="DefaultParagraphFont"/>
    <w:link w:val="Subsection"/>
    <w:uiPriority w:val="3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071B35"/>
    <w:pPr>
      <w:jc w:val="right"/>
    </w:pPr>
    <w:rPr>
      <w:rFonts w:asciiTheme="majorHAnsi" w:hAnsiTheme="majorHAnsi" w:cs="Times New Roman"/>
      <w:noProof/>
      <w:color w:val="525A7D" w:themeColor="accent1" w:themeShade="BF"/>
      <w:sz w:val="40"/>
      <w:szCs w:val="40"/>
    </w:rPr>
  </w:style>
  <w:style w:type="character" w:customStyle="1" w:styleId="PersonalNameChar">
    <w:name w:val="Personal Name Char"/>
    <w:basedOn w:val="NoSpacingChar"/>
    <w:link w:val="PersonalName"/>
    <w:uiPriority w:val="1"/>
    <w:rsid w:val="00071B35"/>
    <w:rPr>
      <w:rFonts w:asciiTheme="majorHAnsi" w:hAnsiTheme="majorHAnsi" w:cs="Times New Roman"/>
      <w:noProof/>
      <w:color w:val="525A7D" w:themeColor="accent1" w:themeShade="BF"/>
      <w:sz w:val="40"/>
      <w:szCs w:val="40"/>
      <w:lang w:eastAsia="ja-JP"/>
    </w:rPr>
  </w:style>
  <w:style w:type="paragraph" w:styleId="NoSpacing">
    <w:name w:val="No Spacing"/>
    <w:basedOn w:val="Normal"/>
    <w:link w:val="NoSpacingChar"/>
    <w:uiPriority w:val="99"/>
    <w:qFormat/>
    <w:rsid w:val="00071B35"/>
  </w:style>
  <w:style w:type="paragraph" w:customStyle="1" w:styleId="SendersAddress">
    <w:name w:val="Sender's Address"/>
    <w:basedOn w:val="NoSpacing"/>
    <w:link w:val="SendersAddressChar"/>
    <w:uiPriority w:val="1"/>
    <w:semiHidden/>
    <w:unhideWhenUsed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szCs w:val="18"/>
    </w:rPr>
  </w:style>
  <w:style w:type="character" w:customStyle="1" w:styleId="SendersAddressChar">
    <w:name w:val="Sender's Address Char"/>
    <w:basedOn w:val="NoSpacingChar"/>
    <w:link w:val="SendersAddress"/>
    <w:uiPriority w:val="1"/>
    <w:semiHidden/>
    <w:rsid w:val="00071B35"/>
    <w:rPr>
      <w:rFonts w:asciiTheme="majorHAnsi" w:hAnsiTheme="majorHAnsi" w:cs="Times New Roman"/>
      <w:color w:val="9FB8CD" w:themeColor="accent2"/>
      <w:sz w:val="18"/>
      <w:szCs w:val="18"/>
      <w:lang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071B35"/>
    <w:rPr>
      <w:color w:val="727CA3" w:themeColor="accent1"/>
      <w:sz w:val="18"/>
    </w:rPr>
  </w:style>
  <w:style w:type="character" w:customStyle="1" w:styleId="SubsectionDateChar">
    <w:name w:val="Subsection Date Char"/>
    <w:basedOn w:val="SubsectionChar"/>
    <w:link w:val="SubsectionDate"/>
    <w:uiPriority w:val="4"/>
    <w:rsid w:val="00071B35"/>
    <w:rPr>
      <w:rFonts w:asciiTheme="majorHAnsi" w:hAnsiTheme="majorHAnsi" w:cs="Times New Roman"/>
      <w:b/>
      <w:color w:val="727CA3" w:themeColor="accent1"/>
      <w:sz w:val="18"/>
      <w:szCs w:val="20"/>
      <w:lang w:eastAsia="ja-JP"/>
    </w:rPr>
  </w:style>
  <w:style w:type="paragraph" w:customStyle="1" w:styleId="SubsectionText">
    <w:name w:val="Subsection Text"/>
    <w:basedOn w:val="Normal"/>
    <w:uiPriority w:val="5"/>
    <w:qFormat/>
    <w:rsid w:val="00071B35"/>
    <w:pPr>
      <w:spacing w:after="320"/>
      <w:contextualSpacing/>
    </w:pPr>
    <w:rPr>
      <w:rFonts w:cs="Times New Roman"/>
    </w:rPr>
  </w:style>
  <w:style w:type="paragraph" w:customStyle="1" w:styleId="HeaderFirstPage">
    <w:name w:val="Header First Page"/>
    <w:basedOn w:val="Header"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</w:pPr>
    <w:rPr>
      <w:rFonts w:cs="Times New Roman"/>
      <w:color w:val="7F7F7F" w:themeColor="text1" w:themeTint="80"/>
    </w:rPr>
  </w:style>
  <w:style w:type="paragraph" w:styleId="Header">
    <w:name w:val="header"/>
    <w:basedOn w:val="Normal"/>
    <w:link w:val="Head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1B35"/>
  </w:style>
  <w:style w:type="paragraph" w:customStyle="1" w:styleId="AddressText">
    <w:name w:val="Address Text"/>
    <w:basedOn w:val="NoSpacing"/>
    <w:uiPriority w:val="2"/>
    <w:qFormat/>
    <w:rsid w:val="00071B35"/>
    <w:pPr>
      <w:spacing w:before="200"/>
      <w:contextualSpacing/>
      <w:jc w:val="right"/>
    </w:pPr>
    <w:rPr>
      <w:rFonts w:asciiTheme="majorHAnsi" w:hAnsiTheme="majorHAnsi" w:cs="Times New Roman"/>
      <w:color w:val="9FB8C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semiHidden/>
    <w:unhideWhenUsed/>
    <w:qFormat/>
    <w:rsid w:val="00071B35"/>
    <w:pPr>
      <w:pBdr>
        <w:bottom w:val="dashed" w:sz="4" w:space="18" w:color="7F7F7F" w:themeColor="text1" w:themeTint="80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</w:pPr>
    <w:rPr>
      <w:rFonts w:cs="Times New Roman"/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semiHidden/>
    <w:unhideWhenUsed/>
    <w:qFormat/>
    <w:rsid w:val="00071B35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rFonts w:cs="Times New Roman"/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semiHidden/>
    <w:unhideWhenUsed/>
    <w:qFormat/>
    <w:rsid w:val="00071B35"/>
    <w:pPr>
      <w:pBdr>
        <w:bottom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spacing w:line="396" w:lineRule="auto"/>
      <w:contextualSpacing/>
      <w:jc w:val="right"/>
    </w:pPr>
    <w:rPr>
      <w:rFonts w:cs="Times New Roman"/>
      <w:color w:val="7F7F7F" w:themeColor="text1" w:themeTint="80"/>
    </w:rPr>
  </w:style>
  <w:style w:type="paragraph" w:customStyle="1" w:styleId="FooterRight">
    <w:name w:val="Footer Right"/>
    <w:basedOn w:val="Footer"/>
    <w:uiPriority w:val="35"/>
    <w:semiHidden/>
    <w:unhideWhenUsed/>
    <w:qFormat/>
    <w:rsid w:val="00071B35"/>
    <w:pPr>
      <w:pBdr>
        <w:top w:val="dashed" w:sz="4" w:space="18" w:color="7F7F7F"/>
      </w:pBdr>
      <w:tabs>
        <w:tab w:val="clear" w:pos="4513"/>
        <w:tab w:val="clear" w:pos="9026"/>
        <w:tab w:val="center" w:pos="4320"/>
        <w:tab w:val="right" w:pos="8640"/>
      </w:tabs>
      <w:jc w:val="right"/>
    </w:pPr>
    <w:rPr>
      <w:rFonts w:cs="Times New Roman"/>
      <w:color w:val="7F7F7F" w:themeColor="text1" w:themeTint="80"/>
      <w:szCs w:val="18"/>
      <w:lang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071B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1B35"/>
  </w:style>
  <w:style w:type="character" w:customStyle="1" w:styleId="Heading2Char">
    <w:name w:val="Heading 2 Char"/>
    <w:basedOn w:val="DefaultParagraphFont"/>
    <w:link w:val="Heading2"/>
    <w:uiPriority w:val="9"/>
    <w:semiHidden/>
    <w:rsid w:val="00071B35"/>
    <w:rPr>
      <w:rFonts w:asciiTheme="majorHAnsi" w:hAnsiTheme="majorHAnsi" w:cs="Times New Roman"/>
      <w:color w:val="628BAD" w:themeColor="accent2" w:themeShade="BF"/>
      <w:spacing w:val="5"/>
      <w:sz w:val="20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1B35"/>
    <w:rPr>
      <w:rFonts w:asciiTheme="majorHAnsi" w:hAnsiTheme="majorHAnsi" w:cs="Times New Roman"/>
      <w:color w:val="595959" w:themeColor="text1" w:themeTint="A6"/>
      <w:spacing w:val="5"/>
      <w:sz w:val="20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1B35"/>
    <w:rPr>
      <w:rFonts w:asciiTheme="majorHAnsi" w:hAnsiTheme="majorHAnsi" w:cs="Times New Roman"/>
      <w:color w:val="595959" w:themeColor="text1" w:themeTint="A6"/>
      <w:sz w:val="20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1B35"/>
    <w:rPr>
      <w:rFonts w:asciiTheme="majorHAnsi" w:hAnsiTheme="majorHAnsi" w:cs="Times New Roman"/>
      <w:color w:val="404040" w:themeColor="text1" w:themeTint="BF"/>
      <w:sz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1B35"/>
    <w:rPr>
      <w:rFonts w:asciiTheme="majorHAnsi" w:hAnsiTheme="majorHAnsi" w:cs="Times New Roman"/>
      <w:b/>
      <w:color w:val="7F7F7F" w:themeColor="background1" w:themeShade="7F"/>
      <w:sz w:val="18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1B35"/>
    <w:rPr>
      <w:rFonts w:asciiTheme="majorHAnsi" w:hAnsiTheme="majorHAnsi" w:cs="Times New Roman"/>
      <w:b/>
      <w:i/>
      <w:color w:val="808080" w:themeColor="background1" w:themeShade="80"/>
      <w:sz w:val="18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1B35"/>
    <w:rPr>
      <w:rFonts w:asciiTheme="majorHAnsi" w:hAnsiTheme="majorHAnsi" w:cs="Times New Roman"/>
      <w:color w:val="9FB8CD" w:themeColor="accent2"/>
      <w:sz w:val="18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1B35"/>
    <w:rPr>
      <w:rFonts w:asciiTheme="majorHAnsi" w:hAnsiTheme="majorHAnsi" w:cs="Times New Roman"/>
      <w:i/>
      <w:color w:val="9FB8CD" w:themeColor="accent2"/>
      <w:sz w:val="18"/>
      <w:szCs w:val="20"/>
      <w:lang w:eastAsia="ja-JP"/>
    </w:r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</w:pPr>
    <w:rPr>
      <w:rFonts w:cs="Times New Roman"/>
      <w:smallCaps/>
      <w:noProof/>
      <w:color w:val="9FB8CD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216"/>
    </w:pPr>
    <w:rPr>
      <w:rFonts w:cs="Times New Roman"/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446"/>
    </w:pPr>
    <w:rPr>
      <w:rFonts w:cs="Times New Roman"/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662"/>
    </w:pPr>
    <w:rPr>
      <w:rFonts w:cs="Times New Roman"/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878"/>
    </w:pPr>
    <w:rPr>
      <w:rFonts w:cs="Times New Roman"/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094"/>
    </w:pPr>
    <w:rPr>
      <w:rFonts w:cs="Times New Roman"/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325"/>
    </w:pPr>
    <w:rPr>
      <w:rFonts w:cs="Times New Roman"/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540"/>
    </w:pPr>
    <w:rPr>
      <w:rFonts w:cs="Times New Roman"/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071B35"/>
    <w:pPr>
      <w:tabs>
        <w:tab w:val="right" w:leader="dot" w:pos="8630"/>
      </w:tabs>
      <w:spacing w:after="40"/>
      <w:ind w:left="1760"/>
    </w:pPr>
    <w:rPr>
      <w:rFonts w:cs="Times New Roman"/>
      <w:smallCaps/>
      <w:noProof/>
    </w:rPr>
  </w:style>
  <w:style w:type="paragraph" w:styleId="ListBullet">
    <w:name w:val="List Bullet"/>
    <w:basedOn w:val="Normal"/>
    <w:uiPriority w:val="36"/>
    <w:unhideWhenUsed/>
    <w:qFormat/>
    <w:rsid w:val="00071B35"/>
    <w:pPr>
      <w:numPr>
        <w:numId w:val="2"/>
      </w:numPr>
      <w:spacing w:after="120"/>
      <w:contextualSpacing/>
    </w:pPr>
    <w:rPr>
      <w:rFonts w:cs="Times New Roman"/>
    </w:rPr>
  </w:style>
  <w:style w:type="paragraph" w:styleId="ListBullet2">
    <w:name w:val="List Bullet 2"/>
    <w:basedOn w:val="Normal"/>
    <w:uiPriority w:val="36"/>
    <w:semiHidden/>
    <w:unhideWhenUsed/>
    <w:qFormat/>
    <w:rsid w:val="00071B35"/>
    <w:pPr>
      <w:numPr>
        <w:numId w:val="4"/>
      </w:numPr>
      <w:spacing w:after="120"/>
      <w:contextualSpacing/>
    </w:pPr>
    <w:rPr>
      <w:rFonts w:cs="Times New Roman"/>
    </w:rPr>
  </w:style>
  <w:style w:type="paragraph" w:styleId="ListBullet3">
    <w:name w:val="List Bullet 3"/>
    <w:basedOn w:val="Normal"/>
    <w:uiPriority w:val="36"/>
    <w:semiHidden/>
    <w:unhideWhenUsed/>
    <w:qFormat/>
    <w:rsid w:val="00071B35"/>
    <w:pPr>
      <w:numPr>
        <w:numId w:val="6"/>
      </w:numPr>
      <w:spacing w:after="120"/>
      <w:contextualSpacing/>
    </w:pPr>
    <w:rPr>
      <w:rFonts w:cs="Times New Roman"/>
    </w:rPr>
  </w:style>
  <w:style w:type="paragraph" w:styleId="ListBullet4">
    <w:name w:val="List Bullet 4"/>
    <w:basedOn w:val="Normal"/>
    <w:uiPriority w:val="36"/>
    <w:semiHidden/>
    <w:unhideWhenUsed/>
    <w:qFormat/>
    <w:rsid w:val="00071B35"/>
    <w:pPr>
      <w:numPr>
        <w:numId w:val="8"/>
      </w:numPr>
      <w:spacing w:after="120"/>
      <w:contextualSpacing/>
    </w:pPr>
    <w:rPr>
      <w:rFonts w:cs="Times New Roman"/>
    </w:rPr>
  </w:style>
  <w:style w:type="paragraph" w:styleId="ListBullet5">
    <w:name w:val="List Bullet 5"/>
    <w:basedOn w:val="Normal"/>
    <w:uiPriority w:val="36"/>
    <w:semiHidden/>
    <w:unhideWhenUsed/>
    <w:qFormat/>
    <w:rsid w:val="00071B35"/>
    <w:pPr>
      <w:numPr>
        <w:numId w:val="10"/>
      </w:numPr>
      <w:spacing w:after="120"/>
      <w:contextualSpacing/>
    </w:pPr>
    <w:rPr>
      <w:rFonts w:cs="Times New Roman"/>
    </w:rPr>
  </w:style>
  <w:style w:type="paragraph" w:styleId="Title">
    <w:name w:val="Title"/>
    <w:basedOn w:val="Normal"/>
    <w:link w:val="TitleChar"/>
    <w:uiPriority w:val="10"/>
    <w:unhideWhenUsed/>
    <w:qFormat/>
    <w:rsid w:val="00071B35"/>
    <w:rPr>
      <w:rFonts w:asciiTheme="majorHAnsi" w:hAnsiTheme="majorHAnsi" w:cs="Times New Roman"/>
      <w:color w:val="9FB8CD" w:themeColor="accent2"/>
      <w:sz w:val="52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071B35"/>
    <w:rPr>
      <w:rFonts w:asciiTheme="majorHAnsi" w:hAnsiTheme="majorHAnsi" w:cs="Times New Roman"/>
      <w:color w:val="9FB8CD" w:themeColor="accent2"/>
      <w:sz w:val="52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unhideWhenUsed/>
    <w:qFormat/>
    <w:rsid w:val="00071B35"/>
    <w:pPr>
      <w:spacing w:after="720"/>
    </w:pPr>
    <w:rPr>
      <w:rFonts w:asciiTheme="majorHAnsi" w:hAnsiTheme="majorHAnsi"/>
      <w:color w:val="9FB8CD" w:themeColor="accent2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071B35"/>
    <w:rPr>
      <w:rFonts w:asciiTheme="majorHAnsi" w:hAnsiTheme="majorHAnsi"/>
      <w:color w:val="9FB8CD" w:themeColor="accent2"/>
      <w:sz w:val="24"/>
      <w:szCs w:val="24"/>
      <w:lang w:eastAsia="ja-JP"/>
    </w:rPr>
  </w:style>
  <w:style w:type="character" w:styleId="Strong">
    <w:name w:val="Strong"/>
    <w:uiPriority w:val="22"/>
    <w:qFormat/>
    <w:rsid w:val="00071B35"/>
    <w:rPr>
      <w:rFonts w:asciiTheme="minorHAnsi" w:hAnsiTheme="minorHAnsi"/>
      <w:b/>
      <w:color w:val="9FB8CD" w:themeColor="accent2"/>
    </w:rPr>
  </w:style>
  <w:style w:type="character" w:styleId="Emphasis">
    <w:name w:val="Emphasis"/>
    <w:uiPriority w:val="20"/>
    <w:qFormat/>
    <w:rsid w:val="00071B35"/>
    <w:rPr>
      <w:b/>
      <w:i/>
      <w:spacing w:val="0"/>
    </w:rPr>
  </w:style>
  <w:style w:type="character" w:customStyle="1" w:styleId="NoSpacingChar">
    <w:name w:val="No Spacing Char"/>
    <w:basedOn w:val="DefaultParagraphFont"/>
    <w:link w:val="NoSpacing"/>
    <w:uiPriority w:val="99"/>
    <w:rsid w:val="00071B35"/>
    <w:rPr>
      <w:color w:val="000000" w:themeColor="text1"/>
      <w:sz w:val="20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071B35"/>
    <w:pPr>
      <w:ind w:left="720"/>
      <w:contextualSpacing/>
    </w:pPr>
    <w:rPr>
      <w:rFonts w:cs="Times New Roman"/>
    </w:rPr>
  </w:style>
  <w:style w:type="paragraph" w:styleId="Quote">
    <w:name w:val="Quote"/>
    <w:basedOn w:val="Normal"/>
    <w:link w:val="QuoteChar"/>
    <w:uiPriority w:val="29"/>
    <w:qFormat/>
    <w:rsid w:val="00071B35"/>
    <w:rPr>
      <w:rFonts w:cs="Times New Roman"/>
      <w:i/>
      <w:color w:val="7F7F7F" w:themeColor="background1" w:themeShade="7F"/>
    </w:rPr>
  </w:style>
  <w:style w:type="character" w:customStyle="1" w:styleId="QuoteChar">
    <w:name w:val="Quote Char"/>
    <w:basedOn w:val="DefaultParagraphFont"/>
    <w:link w:val="Quote"/>
    <w:uiPriority w:val="29"/>
    <w:rsid w:val="00071B35"/>
    <w:rPr>
      <w:rFonts w:cs="Times New Roman"/>
      <w:i/>
      <w:color w:val="7F7F7F" w:themeColor="background1" w:themeShade="7F"/>
      <w:sz w:val="20"/>
      <w:szCs w:val="20"/>
      <w:lang w:eastAsia="ja-JP"/>
    </w:rPr>
  </w:style>
  <w:style w:type="paragraph" w:styleId="IntenseQuote">
    <w:name w:val="Intense Quote"/>
    <w:basedOn w:val="Normal"/>
    <w:link w:val="IntenseQuoteChar"/>
    <w:uiPriority w:val="30"/>
    <w:qFormat/>
    <w:rsid w:val="00071B35"/>
    <w:pPr>
      <w:pBdr>
        <w:top w:val="single" w:sz="6" w:space="10" w:color="628BAD" w:themeColor="accent2" w:themeShade="BF"/>
        <w:left w:val="single" w:sz="6" w:space="10" w:color="628BAD" w:themeColor="accent2" w:themeShade="BF"/>
        <w:bottom w:val="single" w:sz="6" w:space="10" w:color="628BAD" w:themeColor="accent2" w:themeShade="BF"/>
        <w:right w:val="single" w:sz="6" w:space="10" w:color="628BAD" w:themeColor="accent2" w:themeShade="BF"/>
      </w:pBdr>
      <w:shd w:val="clear" w:color="auto" w:fill="9FB8CD" w:themeFill="accent2"/>
      <w:ind w:left="720" w:right="720"/>
      <w:jc w:val="center"/>
    </w:pPr>
    <w:rPr>
      <w:rFonts w:asciiTheme="majorHAnsi" w:hAnsiTheme="majorHAnsi" w:cs="Times New Roman"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1B35"/>
    <w:rPr>
      <w:rFonts w:asciiTheme="majorHAnsi" w:hAnsiTheme="majorHAnsi" w:cs="Times New Roman"/>
      <w:i/>
      <w:color w:val="FFFFFF" w:themeColor="background1"/>
      <w:sz w:val="20"/>
      <w:szCs w:val="20"/>
      <w:shd w:val="clear" w:color="auto" w:fill="9FB8CD" w:themeFill="accent2"/>
      <w:lang w:eastAsia="ja-JP"/>
    </w:rPr>
  </w:style>
  <w:style w:type="character" w:styleId="SubtleEmphasis">
    <w:name w:val="Subtle Emphasis"/>
    <w:basedOn w:val="DefaultParagraphFont"/>
    <w:uiPriority w:val="19"/>
    <w:qFormat/>
    <w:rsid w:val="00071B35"/>
    <w:rPr>
      <w:rFonts w:cs="Times New Roman"/>
      <w:i/>
      <w:color w:val="737373" w:themeColor="text1" w:themeTint="8C"/>
      <w:kern w:val="16"/>
      <w:sz w:val="20"/>
      <w:szCs w:val="24"/>
    </w:rPr>
  </w:style>
  <w:style w:type="character" w:styleId="IntenseEmphasis">
    <w:name w:val="Intense Emphasis"/>
    <w:basedOn w:val="DefaultParagraphFont"/>
    <w:uiPriority w:val="21"/>
    <w:qFormat/>
    <w:rsid w:val="00071B35"/>
    <w:rPr>
      <w:rFonts w:cs="Times New Roman"/>
      <w:b/>
      <w:i/>
      <w:color w:val="BAC737" w:themeColor="accent3" w:themeShade="BF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071B35"/>
    <w:rPr>
      <w:rFonts w:cs="Times New Roman"/>
      <w:color w:val="737373" w:themeColor="text1" w:themeTint="8C"/>
      <w:sz w:val="20"/>
      <w:szCs w:val="20"/>
      <w:u w:val="single"/>
    </w:rPr>
  </w:style>
  <w:style w:type="character" w:styleId="IntenseReference">
    <w:name w:val="Intense Reference"/>
    <w:basedOn w:val="DefaultParagraphFont"/>
    <w:uiPriority w:val="32"/>
    <w:qFormat/>
    <w:rsid w:val="00071B35"/>
    <w:rPr>
      <w:rFonts w:cs="Times New Roman"/>
      <w:b/>
      <w:color w:val="525A7D" w:themeColor="accent1" w:themeShade="BF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071B35"/>
    <w:rPr>
      <w:rFonts w:asciiTheme="majorHAnsi" w:hAnsiTheme="majorHAnsi" w:cs="Times New Roman"/>
      <w:i/>
      <w:color w:val="8E736A" w:themeColor="accent6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175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unhideWhenUsed/>
    <w:rsid w:val="00205FA9"/>
    <w:rPr>
      <w:color w:val="B292CA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5FA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5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13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76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1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1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60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830539">
                      <w:marLeft w:val="0"/>
                      <w:marRight w:val="0"/>
                      <w:marTop w:val="72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89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9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pprenticeships@gforce.org.au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mailto:apprenticeships@gforce.org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Origin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rigin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rigin">
      <a:fillStyleLst>
        <a:solidFill>
          <a:schemeClr val="phClr"/>
        </a:solidFill>
        <a:gradFill rotWithShape="1">
          <a:gsLst>
            <a:gs pos="0">
              <a:schemeClr val="phClr">
                <a:tint val="45000"/>
                <a:satMod val="200000"/>
              </a:schemeClr>
            </a:gs>
            <a:gs pos="30000">
              <a:schemeClr val="phClr">
                <a:tint val="61000"/>
                <a:satMod val="200000"/>
              </a:schemeClr>
            </a:gs>
            <a:gs pos="45000">
              <a:schemeClr val="phClr">
                <a:tint val="66000"/>
                <a:satMod val="200000"/>
              </a:schemeClr>
            </a:gs>
            <a:gs pos="55000">
              <a:schemeClr val="phClr">
                <a:tint val="66000"/>
                <a:satMod val="200000"/>
              </a:schemeClr>
            </a:gs>
            <a:gs pos="73000">
              <a:schemeClr val="phClr">
                <a:tint val="61000"/>
                <a:satMod val="200000"/>
              </a:schemeClr>
            </a:gs>
            <a:gs pos="100000">
              <a:schemeClr val="phClr">
                <a:tint val="45000"/>
                <a:satMod val="200000"/>
              </a:schemeClr>
            </a:gs>
          </a:gsLst>
          <a:lin ang="950000" scaled="1"/>
        </a:gradFill>
        <a:gradFill rotWithShape="1">
          <a:gsLst>
            <a:gs pos="0">
              <a:schemeClr val="phClr">
                <a:shade val="63000"/>
              </a:schemeClr>
            </a:gs>
            <a:gs pos="30000">
              <a:schemeClr val="phClr">
                <a:shade val="90000"/>
                <a:satMod val="110000"/>
              </a:schemeClr>
            </a:gs>
            <a:gs pos="45000">
              <a:schemeClr val="phClr">
                <a:shade val="100000"/>
                <a:satMod val="118000"/>
              </a:schemeClr>
            </a:gs>
            <a:gs pos="55000">
              <a:schemeClr val="phClr">
                <a:shade val="100000"/>
                <a:satMod val="118000"/>
              </a:schemeClr>
            </a:gs>
            <a:gs pos="73000">
              <a:schemeClr val="phClr">
                <a:shade val="90000"/>
                <a:satMod val="110000"/>
              </a:schemeClr>
            </a:gs>
            <a:gs pos="100000">
              <a:schemeClr val="phClr">
                <a:shade val="63000"/>
              </a:schemeClr>
            </a:gs>
          </a:gsLst>
          <a:lin ang="950000" scaled="1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430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balanced" dir="t">
              <a:rot lat="0" lon="0" rev="0"/>
            </a:lightRig>
          </a:scene3d>
          <a:sp3d prstMaterial="matte">
            <a:bevelT w="0" h="0"/>
            <a:contourClr>
              <a:schemeClr val="phClr">
                <a:tint val="100000"/>
                <a:shade val="100000"/>
                <a:hueMod val="100000"/>
                <a:satMod val="100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50000"/>
              </a:srgbClr>
            </a:outerShdw>
          </a:effectLst>
          <a:scene3d>
            <a:camera prst="orthographicFront" fov="0">
              <a:rot lat="0" lon="0" rev="0"/>
            </a:camera>
            <a:lightRig rig="soft" dir="t">
              <a:rot lat="0" lon="0" rev="2700000"/>
            </a:lightRig>
          </a:scene3d>
          <a:sp3d prstMaterial="matte">
            <a:bevelT w="50800" h="508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60000"/>
                <a:satMod val="300000"/>
              </a:schemeClr>
            </a:gs>
            <a:gs pos="30000">
              <a:schemeClr val="phClr">
                <a:shade val="80000"/>
                <a:satMod val="230000"/>
              </a:schemeClr>
            </a:gs>
            <a:gs pos="100000">
              <a:schemeClr val="phClr">
                <a:tint val="97000"/>
                <a:satMod val="22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6000"/>
                <a:satMod val="120000"/>
              </a:schemeClr>
              <a:schemeClr val="phClr">
                <a:tint val="90000"/>
              </a:schemeClr>
            </a:duotone>
          </a:blip>
          <a:tile tx="0" ty="0" sx="35000" sy="40000" flip="x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4086c1-67aa-4125-a8e4-324e622157de">
      <Terms xmlns="http://schemas.microsoft.com/office/infopath/2007/PartnerControls"/>
    </lcf76f155ced4ddcb4097134ff3c332f>
    <TaxCatchAll xmlns="9476650b-e8a7-4416-87ec-298bc232d136" xsi:nil="true"/>
    <SharedWithUsers xmlns="8e7c096c-9af8-41ab-90d3-7feddd1b146e">
      <UserInfo>
        <DisplayName>Lauren McCormick</DisplayName>
        <AccountId>453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BEFED52213D14DA0EA178061E60E93" ma:contentTypeVersion="17" ma:contentTypeDescription="Create a new document." ma:contentTypeScope="" ma:versionID="52ae587a03b5449a5b88310cc8d3f67f">
  <xsd:schema xmlns:xsd="http://www.w3.org/2001/XMLSchema" xmlns:xs="http://www.w3.org/2001/XMLSchema" xmlns:p="http://schemas.microsoft.com/office/2006/metadata/properties" xmlns:ns2="9c4086c1-67aa-4125-a8e4-324e622157de" xmlns:ns3="9476650b-e8a7-4416-87ec-298bc232d136" xmlns:ns4="8e7c096c-9af8-41ab-90d3-7feddd1b146e" targetNamespace="http://schemas.microsoft.com/office/2006/metadata/properties" ma:root="true" ma:fieldsID="221eb2b5eb78ca336b4a02bd92a4063f" ns2:_="" ns3:_="" ns4:_="">
    <xsd:import namespace="9c4086c1-67aa-4125-a8e4-324e622157de"/>
    <xsd:import namespace="9476650b-e8a7-4416-87ec-298bc232d136"/>
    <xsd:import namespace="8e7c096c-9af8-41ab-90d3-7feddd1b14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4:SharedWithUsers" minOccurs="0"/>
                <xsd:element ref="ns4:SharedWithDetails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4086c1-67aa-4125-a8e4-324e622157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c02c6897-ef5c-46dd-b26e-e38e1bdfe3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76650b-e8a7-4416-87ec-298bc232d13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460d3197-0618-4056-bfc2-99eeb784d57c}" ma:internalName="TaxCatchAll" ma:showField="CatchAllData" ma:web="9476650b-e8a7-4416-87ec-298bc232d1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7c096c-9af8-41ab-90d3-7feddd1b146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CE7810-57A1-4067-B742-F360D0089F37}">
  <ds:schemaRefs>
    <ds:schemaRef ds:uri="9c4086c1-67aa-4125-a8e4-324e622157de"/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schemas.microsoft.com/office/2006/metadata/properties"/>
    <ds:schemaRef ds:uri="8e7c096c-9af8-41ab-90d3-7feddd1b146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9476650b-e8a7-4416-87ec-298bc232d136"/>
  </ds:schemaRefs>
</ds:datastoreItem>
</file>

<file path=customXml/itemProps2.xml><?xml version="1.0" encoding="utf-8"?>
<ds:datastoreItem xmlns:ds="http://schemas.openxmlformats.org/officeDocument/2006/customXml" ds:itemID="{493E92E4-1EFE-4433-991C-BD9D992F12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ECB18F-BA59-4556-9D11-551A7FA913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4086c1-67aa-4125-a8e4-324e622157de"/>
    <ds:schemaRef ds:uri="9476650b-e8a7-4416-87ec-298bc232d136"/>
    <ds:schemaRef ds:uri="8e7c096c-9af8-41ab-90d3-7feddd1b14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Elyse Finley</dc:creator>
  <cp:keywords/>
  <dc:description/>
  <cp:lastModifiedBy>Donna Morgan</cp:lastModifiedBy>
  <cp:revision>2</cp:revision>
  <cp:lastPrinted>2024-04-19T19:14:00Z</cp:lastPrinted>
  <dcterms:created xsi:type="dcterms:W3CDTF">2025-10-10T01:04:00Z</dcterms:created>
  <dcterms:modified xsi:type="dcterms:W3CDTF">2025-10-10T01:04:00Z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0x010100DBBEFED52213D14DA0EA178061E60E93</vt:lpwstr>
  </property>
  <property fmtid="{D5CDD505-2E9C-101B-9397-08002B2CF9AE}" pid="3" name="MediaServiceImageTags">
    <vt:lpwstr/>
  </property>
</Properties>
</file>